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193EC0">
      <w:pPr>
        <w:pStyle w:val="62"/>
        <w:jc w:val="right"/>
        <w:rPr>
          <w:rFonts w:ascii="仿宋" w:hAnsi="仿宋" w:eastAsia="仿宋" w:cs="仿宋"/>
          <w:b/>
          <w:color w:val="auto"/>
          <w:spacing w:val="76"/>
          <w:sz w:val="24"/>
          <w:highlight w:val="none"/>
        </w:rPr>
      </w:pPr>
    </w:p>
    <w:p w14:paraId="05B9345A">
      <w:pPr>
        <w:pStyle w:val="64"/>
        <w:rPr>
          <w:rFonts w:ascii="仿宋" w:hAnsi="仿宋" w:eastAsia="仿宋" w:cs="仿宋"/>
          <w:color w:val="auto"/>
          <w:highlight w:val="none"/>
        </w:rPr>
      </w:pPr>
    </w:p>
    <w:p w14:paraId="09596E85">
      <w:pPr>
        <w:pStyle w:val="2"/>
        <w:jc w:val="center"/>
        <w:rPr>
          <w:rFonts w:ascii="宋体" w:hAnsi="宋体"/>
          <w:color w:val="auto"/>
          <w:sz w:val="36"/>
          <w:highlight w:val="none"/>
        </w:rPr>
      </w:pPr>
      <w:bookmarkStart w:id="0" w:name="_Toc5405"/>
      <w:r>
        <w:rPr>
          <w:rFonts w:hint="eastAsia" w:ascii="宋体" w:hAnsi="宋体"/>
          <w:b/>
          <w:bCs/>
          <w:color w:val="auto"/>
          <w:sz w:val="52"/>
          <w:szCs w:val="52"/>
          <w:highlight w:val="none"/>
        </w:rPr>
        <w:t>竞争性磋商文件</w:t>
      </w:r>
      <w:bookmarkEnd w:id="0"/>
    </w:p>
    <w:p w14:paraId="7195E62F">
      <w:pPr>
        <w:rPr>
          <w:color w:val="auto"/>
          <w:highlight w:val="none"/>
        </w:rPr>
      </w:pPr>
    </w:p>
    <w:p w14:paraId="45F26D40">
      <w:pPr>
        <w:jc w:val="center"/>
        <w:rPr>
          <w:rFonts w:ascii="宋体" w:hAnsi="宋体"/>
          <w:color w:val="auto"/>
          <w:sz w:val="36"/>
          <w:highlight w:val="none"/>
        </w:rPr>
      </w:pPr>
    </w:p>
    <w:p w14:paraId="138139B9">
      <w:pPr>
        <w:ind w:firstLine="723" w:firstLineChars="300"/>
        <w:jc w:val="both"/>
        <w:rPr>
          <w:b/>
          <w:bCs/>
          <w:color w:val="auto"/>
          <w:sz w:val="24"/>
          <w:szCs w:val="24"/>
          <w:highlight w:val="none"/>
        </w:rPr>
      </w:pPr>
      <w:r>
        <w:rPr>
          <w:rFonts w:hint="eastAsia"/>
          <w:b/>
          <w:bCs/>
          <w:color w:val="auto"/>
          <w:sz w:val="24"/>
          <w:szCs w:val="24"/>
          <w:highlight w:val="none"/>
        </w:rPr>
        <w:t>项目名称：</w:t>
      </w:r>
      <w:r>
        <w:rPr>
          <w:rFonts w:hint="eastAsia"/>
          <w:b/>
          <w:bCs/>
          <w:color w:val="auto"/>
          <w:sz w:val="24"/>
          <w:szCs w:val="24"/>
          <w:highlight w:val="none"/>
          <w:lang w:eastAsia="zh-CN"/>
        </w:rPr>
        <w:t>宝应县青少年活动中心外墙粉刷项目</w:t>
      </w:r>
    </w:p>
    <w:p w14:paraId="1695C342">
      <w:pPr>
        <w:jc w:val="center"/>
        <w:rPr>
          <w:b/>
          <w:bCs/>
          <w:color w:val="auto"/>
          <w:sz w:val="24"/>
          <w:szCs w:val="24"/>
          <w:highlight w:val="none"/>
        </w:rPr>
      </w:pPr>
    </w:p>
    <w:p w14:paraId="520601C4">
      <w:pPr>
        <w:jc w:val="center"/>
        <w:rPr>
          <w:b/>
          <w:bCs/>
          <w:color w:val="auto"/>
          <w:sz w:val="24"/>
          <w:szCs w:val="24"/>
          <w:highlight w:val="none"/>
        </w:rPr>
      </w:pPr>
      <w:r>
        <w:rPr>
          <w:rFonts w:hint="eastAsia"/>
          <w:b/>
          <w:bCs/>
          <w:color w:val="auto"/>
          <w:sz w:val="24"/>
          <w:szCs w:val="24"/>
          <w:highlight w:val="none"/>
        </w:rPr>
        <w:t xml:space="preserve"> </w:t>
      </w:r>
    </w:p>
    <w:p w14:paraId="3DD23CB3">
      <w:pPr>
        <w:ind w:firstLine="723" w:firstLineChars="300"/>
        <w:jc w:val="both"/>
        <w:rPr>
          <w:rFonts w:hint="eastAsia" w:ascii="宋体" w:hAnsi="宋体" w:eastAsia="宋体"/>
          <w:color w:val="auto"/>
          <w:sz w:val="36"/>
          <w:szCs w:val="36"/>
          <w:highlight w:val="none"/>
          <w:lang w:eastAsia="zh-CN"/>
        </w:rPr>
      </w:pPr>
      <w:bookmarkStart w:id="1" w:name="_Toc32191"/>
      <w:r>
        <w:rPr>
          <w:rFonts w:hint="eastAsia" w:ascii="Arial" w:hAnsi="Arial"/>
          <w:b/>
          <w:bCs/>
          <w:color w:val="auto"/>
          <w:sz w:val="24"/>
          <w:szCs w:val="24"/>
          <w:highlight w:val="none"/>
        </w:rPr>
        <w:t>项目编号：</w:t>
      </w:r>
      <w:bookmarkEnd w:id="1"/>
      <w:r>
        <w:rPr>
          <w:rFonts w:hint="eastAsia" w:ascii="Arial" w:hAnsi="Arial"/>
          <w:b/>
          <w:bCs/>
          <w:color w:val="auto"/>
          <w:sz w:val="24"/>
          <w:szCs w:val="24"/>
          <w:highlight w:val="none"/>
          <w:lang w:eastAsia="zh-CN"/>
        </w:rPr>
        <w:t>JSZC-321023-YZFW-C2026-0001</w:t>
      </w:r>
    </w:p>
    <w:p w14:paraId="1CE052C0">
      <w:pPr>
        <w:jc w:val="center"/>
        <w:rPr>
          <w:rFonts w:ascii="宋体" w:hAnsi="宋体"/>
          <w:color w:val="auto"/>
          <w:sz w:val="36"/>
          <w:highlight w:val="none"/>
        </w:rPr>
      </w:pPr>
    </w:p>
    <w:p w14:paraId="51788CE6">
      <w:pPr>
        <w:jc w:val="center"/>
        <w:rPr>
          <w:rFonts w:ascii="宋体" w:hAnsi="宋体"/>
          <w:color w:val="auto"/>
          <w:sz w:val="36"/>
          <w:highlight w:val="none"/>
        </w:rPr>
      </w:pPr>
    </w:p>
    <w:p w14:paraId="58269C24">
      <w:pPr>
        <w:jc w:val="center"/>
        <w:rPr>
          <w:rFonts w:ascii="宋体" w:hAnsi="宋体"/>
          <w:color w:val="auto"/>
          <w:sz w:val="36"/>
          <w:highlight w:val="none"/>
        </w:rPr>
      </w:pPr>
    </w:p>
    <w:p w14:paraId="5B8F440E">
      <w:pPr>
        <w:jc w:val="center"/>
        <w:rPr>
          <w:rFonts w:ascii="宋体" w:hAnsi="宋体"/>
          <w:color w:val="auto"/>
          <w:sz w:val="36"/>
          <w:highlight w:val="none"/>
        </w:rPr>
      </w:pPr>
      <w:bookmarkStart w:id="148" w:name="_GoBack"/>
      <w:bookmarkEnd w:id="148"/>
    </w:p>
    <w:p w14:paraId="20C3FF04">
      <w:pPr>
        <w:jc w:val="center"/>
        <w:rPr>
          <w:rFonts w:ascii="宋体" w:hAnsi="宋体"/>
          <w:color w:val="auto"/>
          <w:sz w:val="36"/>
          <w:highlight w:val="none"/>
        </w:rPr>
      </w:pPr>
    </w:p>
    <w:p w14:paraId="5DD0E4C1">
      <w:pPr>
        <w:jc w:val="center"/>
        <w:rPr>
          <w:rFonts w:ascii="宋体" w:hAnsi="宋体"/>
          <w:color w:val="auto"/>
          <w:sz w:val="36"/>
          <w:highlight w:val="none"/>
        </w:rPr>
      </w:pPr>
    </w:p>
    <w:p w14:paraId="45312DB9">
      <w:pPr>
        <w:jc w:val="center"/>
        <w:rPr>
          <w:rFonts w:ascii="宋体" w:hAnsi="宋体"/>
          <w:color w:val="auto"/>
          <w:sz w:val="36"/>
          <w:highlight w:val="none"/>
        </w:rPr>
      </w:pPr>
    </w:p>
    <w:p w14:paraId="18305B86">
      <w:pPr>
        <w:jc w:val="center"/>
        <w:rPr>
          <w:rFonts w:ascii="宋体" w:hAnsi="宋体"/>
          <w:color w:val="auto"/>
          <w:sz w:val="36"/>
          <w:highlight w:val="none"/>
        </w:rPr>
      </w:pPr>
      <w:r>
        <w:rPr>
          <w:rFonts w:hint="eastAsia" w:ascii="宋体" w:hAnsi="宋体"/>
          <w:color w:val="auto"/>
          <w:sz w:val="36"/>
          <w:highlight w:val="none"/>
        </w:rPr>
        <w:t xml:space="preserve"> </w:t>
      </w:r>
    </w:p>
    <w:p w14:paraId="7DC301B0">
      <w:pPr>
        <w:jc w:val="center"/>
        <w:rPr>
          <w:rFonts w:ascii="宋体" w:hAnsi="宋体"/>
          <w:color w:val="auto"/>
          <w:sz w:val="36"/>
          <w:highlight w:val="none"/>
        </w:rPr>
      </w:pPr>
    </w:p>
    <w:p w14:paraId="28D1C883">
      <w:pPr>
        <w:jc w:val="center"/>
        <w:rPr>
          <w:rFonts w:ascii="宋体" w:hAnsi="宋体"/>
          <w:color w:val="auto"/>
          <w:sz w:val="36"/>
          <w:highlight w:val="none"/>
        </w:rPr>
      </w:pPr>
    </w:p>
    <w:p w14:paraId="682FC3C5">
      <w:pPr>
        <w:jc w:val="center"/>
        <w:rPr>
          <w:rFonts w:ascii="宋体" w:hAnsi="宋体"/>
          <w:color w:val="auto"/>
          <w:sz w:val="36"/>
          <w:highlight w:val="none"/>
        </w:rPr>
      </w:pPr>
    </w:p>
    <w:p w14:paraId="07BD3E32">
      <w:pPr>
        <w:rPr>
          <w:rFonts w:ascii="宋体" w:hAnsi="宋体"/>
          <w:color w:val="auto"/>
          <w:sz w:val="36"/>
          <w:highlight w:val="none"/>
        </w:rPr>
      </w:pPr>
    </w:p>
    <w:p w14:paraId="3C4E1C2C">
      <w:pPr>
        <w:ind w:firstLine="1687"/>
        <w:outlineLvl w:val="0"/>
        <w:rPr>
          <w:rFonts w:ascii="宋体" w:hAnsi="宋体"/>
          <w:b/>
          <w:bCs/>
          <w:color w:val="auto"/>
          <w:sz w:val="28"/>
          <w:szCs w:val="28"/>
          <w:highlight w:val="none"/>
        </w:rPr>
      </w:pPr>
      <w:bookmarkStart w:id="2" w:name="_Toc17275"/>
      <w:r>
        <w:rPr>
          <w:rFonts w:hint="eastAsia" w:ascii="宋体" w:hAnsi="宋体"/>
          <w:b/>
          <w:bCs/>
          <w:color w:val="auto"/>
          <w:sz w:val="28"/>
          <w:szCs w:val="28"/>
          <w:highlight w:val="none"/>
        </w:rPr>
        <w:t>采  购  人  ：宝应县青少年活动中心</w:t>
      </w:r>
      <w:bookmarkEnd w:id="2"/>
    </w:p>
    <w:p w14:paraId="4547B87C">
      <w:pPr>
        <w:ind w:firstLine="843"/>
        <w:rPr>
          <w:rFonts w:ascii="宋体" w:hAnsi="宋体"/>
          <w:b/>
          <w:bCs/>
          <w:color w:val="auto"/>
          <w:sz w:val="28"/>
          <w:szCs w:val="28"/>
          <w:highlight w:val="none"/>
        </w:rPr>
      </w:pPr>
    </w:p>
    <w:p w14:paraId="5F7934A7">
      <w:pPr>
        <w:ind w:firstLine="1687"/>
        <w:rPr>
          <w:rFonts w:hint="eastAsia" w:ascii="宋体" w:hAnsi="宋体" w:eastAsia="宋体"/>
          <w:b/>
          <w:bCs/>
          <w:color w:val="auto"/>
          <w:sz w:val="28"/>
          <w:szCs w:val="28"/>
          <w:highlight w:val="none"/>
          <w:lang w:eastAsia="zh-CN"/>
        </w:rPr>
      </w:pPr>
      <w:r>
        <w:rPr>
          <w:rFonts w:hint="eastAsia" w:ascii="宋体" w:hAnsi="宋体"/>
          <w:b/>
          <w:bCs/>
          <w:color w:val="auto"/>
          <w:sz w:val="28"/>
          <w:szCs w:val="28"/>
          <w:highlight w:val="none"/>
        </w:rPr>
        <w:t>采购代理机构：</w:t>
      </w:r>
      <w:r>
        <w:rPr>
          <w:rFonts w:hint="eastAsia" w:ascii="宋体" w:hAnsi="宋体"/>
          <w:b/>
          <w:bCs/>
          <w:color w:val="auto"/>
          <w:sz w:val="28"/>
          <w:szCs w:val="28"/>
          <w:highlight w:val="none"/>
          <w:lang w:eastAsia="zh-CN"/>
        </w:rPr>
        <w:t>扬州丰望项目管理有限公司</w:t>
      </w:r>
    </w:p>
    <w:p w14:paraId="5D7642F8">
      <w:pPr>
        <w:jc w:val="center"/>
        <w:rPr>
          <w:rFonts w:ascii="宋体" w:hAnsi="宋体"/>
          <w:b/>
          <w:bCs/>
          <w:color w:val="auto"/>
          <w:sz w:val="28"/>
          <w:szCs w:val="28"/>
          <w:highlight w:val="none"/>
        </w:rPr>
      </w:pPr>
    </w:p>
    <w:p w14:paraId="0806D085">
      <w:pPr>
        <w:jc w:val="center"/>
        <w:rPr>
          <w:rFonts w:ascii="宋体" w:hAnsi="宋体"/>
          <w:b/>
          <w:bCs/>
          <w:color w:val="auto"/>
          <w:sz w:val="28"/>
          <w:szCs w:val="28"/>
          <w:highlight w:val="none"/>
        </w:rPr>
      </w:pPr>
      <w:r>
        <w:rPr>
          <w:rFonts w:hint="eastAsia" w:ascii="宋体" w:hAnsi="宋体"/>
          <w:b/>
          <w:bCs/>
          <w:color w:val="auto"/>
          <w:sz w:val="28"/>
          <w:szCs w:val="28"/>
          <w:highlight w:val="none"/>
        </w:rPr>
        <w:t>202</w:t>
      </w:r>
      <w:r>
        <w:rPr>
          <w:rFonts w:hint="eastAsia" w:ascii="宋体" w:hAnsi="宋体"/>
          <w:b/>
          <w:bCs/>
          <w:color w:val="auto"/>
          <w:sz w:val="28"/>
          <w:szCs w:val="28"/>
          <w:highlight w:val="none"/>
          <w:lang w:val="en-US" w:eastAsia="zh-CN"/>
        </w:rPr>
        <w:t>6</w:t>
      </w:r>
      <w:r>
        <w:rPr>
          <w:rFonts w:ascii="宋体" w:hAnsi="宋体"/>
          <w:b/>
          <w:bCs/>
          <w:color w:val="auto"/>
          <w:sz w:val="28"/>
          <w:szCs w:val="28"/>
          <w:highlight w:val="none"/>
        </w:rPr>
        <w:t>年0</w:t>
      </w:r>
      <w:r>
        <w:rPr>
          <w:rFonts w:hint="eastAsia" w:ascii="宋体" w:hAnsi="宋体"/>
          <w:b/>
          <w:bCs/>
          <w:color w:val="auto"/>
          <w:sz w:val="28"/>
          <w:szCs w:val="28"/>
          <w:highlight w:val="none"/>
          <w:lang w:val="en-US" w:eastAsia="zh-CN"/>
        </w:rPr>
        <w:t>5</w:t>
      </w:r>
      <w:r>
        <w:rPr>
          <w:rFonts w:ascii="宋体" w:hAnsi="宋体"/>
          <w:b/>
          <w:bCs/>
          <w:color w:val="auto"/>
          <w:sz w:val="28"/>
          <w:szCs w:val="28"/>
          <w:highlight w:val="none"/>
        </w:rPr>
        <w:t>月</w:t>
      </w:r>
    </w:p>
    <w:p w14:paraId="5E720FCC">
      <w:pPr>
        <w:tabs>
          <w:tab w:val="left" w:pos="2127"/>
        </w:tabs>
        <w:spacing w:line="360" w:lineRule="auto"/>
        <w:ind w:firstLine="280"/>
        <w:rPr>
          <w:rFonts w:ascii="仿宋" w:hAnsi="仿宋" w:eastAsia="仿宋" w:cs="仿宋"/>
          <w:color w:val="auto"/>
          <w:sz w:val="28"/>
          <w:szCs w:val="28"/>
          <w:highlight w:val="none"/>
        </w:rPr>
      </w:pPr>
    </w:p>
    <w:p w14:paraId="54AEE7AB">
      <w:pPr>
        <w:pStyle w:val="188"/>
        <w:outlineLvl w:val="9"/>
        <w:rPr>
          <w:rFonts w:ascii="仿宋" w:hAnsi="仿宋" w:eastAsia="仿宋" w:cs="仿宋"/>
          <w:color w:val="auto"/>
          <w:sz w:val="21"/>
          <w:highlight w:val="none"/>
        </w:rPr>
        <w:sectPr>
          <w:type w:val="nextColumn"/>
          <w:pgSz w:w="11906" w:h="16838"/>
          <w:pgMar w:top="1701" w:right="1474" w:bottom="1701" w:left="1588" w:header="851" w:footer="1418" w:gutter="0"/>
          <w:pgNumType w:start="1"/>
          <w:cols w:space="1701" w:num="1"/>
          <w:docGrid w:linePitch="360" w:charSpace="0"/>
        </w:sectPr>
      </w:pPr>
      <w:r>
        <w:rPr>
          <w:rFonts w:hint="eastAsia" w:ascii="仿宋" w:hAnsi="仿宋" w:eastAsia="仿宋" w:cs="仿宋"/>
          <w:color w:val="auto"/>
          <w:sz w:val="21"/>
          <w:highlight w:val="none"/>
        </w:rPr>
        <w:br w:type="page" w:clear="all"/>
      </w:r>
    </w:p>
    <w:sdt>
      <w:sdtPr>
        <w:rPr>
          <w:rFonts w:ascii="宋体" w:hAnsi="宋体"/>
          <w:color w:val="auto"/>
          <w:sz w:val="21"/>
          <w:highlight w:val="none"/>
        </w:rPr>
        <w:id w:val="147459539"/>
        <w:docPartObj>
          <w:docPartGallery w:val="Table of Contents"/>
          <w:docPartUnique/>
        </w:docPartObj>
      </w:sdtPr>
      <w:sdtEndPr>
        <w:rPr>
          <w:rFonts w:ascii="宋体" w:hAnsi="宋体"/>
          <w:color w:val="auto"/>
          <w:sz w:val="21"/>
          <w:highlight w:val="none"/>
        </w:rPr>
      </w:sdtEndPr>
      <w:sdtContent>
        <w:p w14:paraId="5CCB8FBE">
          <w:pPr>
            <w:jc w:val="center"/>
            <w:rPr>
              <w:color w:val="auto"/>
              <w:sz w:val="44"/>
              <w:szCs w:val="44"/>
              <w:highlight w:val="none"/>
            </w:rPr>
          </w:pPr>
          <w:r>
            <w:rPr>
              <w:rFonts w:ascii="宋体" w:hAnsi="宋体"/>
              <w:color w:val="auto"/>
              <w:sz w:val="44"/>
              <w:szCs w:val="44"/>
              <w:highlight w:val="none"/>
            </w:rPr>
            <w:t>目</w:t>
          </w:r>
          <w:r>
            <w:rPr>
              <w:rFonts w:hint="eastAsia" w:ascii="宋体" w:hAnsi="宋体"/>
              <w:color w:val="auto"/>
              <w:sz w:val="44"/>
              <w:szCs w:val="44"/>
              <w:highlight w:val="none"/>
              <w:lang w:val="en-US" w:eastAsia="zh-CN"/>
            </w:rPr>
            <w:t xml:space="preserve"> </w:t>
          </w:r>
          <w:r>
            <w:rPr>
              <w:rFonts w:ascii="宋体" w:hAnsi="宋体"/>
              <w:color w:val="auto"/>
              <w:sz w:val="44"/>
              <w:szCs w:val="44"/>
              <w:highlight w:val="none"/>
            </w:rPr>
            <w:t>录</w:t>
          </w:r>
        </w:p>
        <w:p w14:paraId="42137327">
          <w:pPr>
            <w:pStyle w:val="170"/>
            <w:tabs>
              <w:tab w:val="right" w:leader="dot" w:pos="8844"/>
            </w:tabs>
            <w:rPr>
              <w:color w:val="auto"/>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TOC \o "1-1" \h \u </w:instrText>
          </w:r>
          <w:r>
            <w:rPr>
              <w:rFonts w:hint="eastAsia" w:ascii="宋体" w:hAnsi="宋体" w:cs="宋体"/>
              <w:color w:val="auto"/>
              <w:sz w:val="24"/>
              <w:szCs w:val="24"/>
              <w:highlight w:val="none"/>
            </w:rPr>
            <w:fldChar w:fldCharType="separate"/>
          </w:r>
        </w:p>
        <w:p w14:paraId="4AAEF4D9">
          <w:pPr>
            <w:pStyle w:val="170"/>
            <w:tabs>
              <w:tab w:val="right" w:leader="dot" w:pos="8844"/>
            </w:tabs>
            <w:spacing w:line="480" w:lineRule="auto"/>
            <w:rPr>
              <w:color w:val="auto"/>
              <w:sz w:val="24"/>
              <w:szCs w:val="24"/>
              <w:highlight w:val="none"/>
            </w:rPr>
          </w:pPr>
          <w:r>
            <w:rPr>
              <w:color w:val="auto"/>
              <w:highlight w:val="none"/>
            </w:rPr>
            <w:fldChar w:fldCharType="begin"/>
          </w:r>
          <w:r>
            <w:rPr>
              <w:color w:val="auto"/>
              <w:highlight w:val="none"/>
            </w:rPr>
            <w:instrText xml:space="preserve"> HYPERLINK \l "_Toc27883" </w:instrText>
          </w:r>
          <w:r>
            <w:rPr>
              <w:color w:val="auto"/>
              <w:highlight w:val="none"/>
            </w:rPr>
            <w:fldChar w:fldCharType="separate"/>
          </w:r>
          <w:r>
            <w:rPr>
              <w:rFonts w:hint="eastAsia" w:ascii="宋体" w:hAnsi="宋体" w:cs="宋体"/>
              <w:color w:val="auto"/>
              <w:sz w:val="24"/>
              <w:szCs w:val="24"/>
              <w:highlight w:val="none"/>
            </w:rPr>
            <w:t>第一章 磋商邀请</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_Toc27883 \h </w:instrText>
          </w:r>
          <w:r>
            <w:rPr>
              <w:color w:val="auto"/>
              <w:sz w:val="24"/>
              <w:szCs w:val="24"/>
              <w:highlight w:val="none"/>
            </w:rPr>
            <w:fldChar w:fldCharType="separate"/>
          </w:r>
          <w:r>
            <w:rPr>
              <w:color w:val="auto"/>
              <w:sz w:val="24"/>
              <w:szCs w:val="24"/>
              <w:highlight w:val="none"/>
            </w:rPr>
            <w:t>1</w:t>
          </w:r>
          <w:r>
            <w:rPr>
              <w:color w:val="auto"/>
              <w:sz w:val="24"/>
              <w:szCs w:val="24"/>
              <w:highlight w:val="none"/>
            </w:rPr>
            <w:fldChar w:fldCharType="end"/>
          </w:r>
          <w:r>
            <w:rPr>
              <w:color w:val="auto"/>
              <w:sz w:val="24"/>
              <w:szCs w:val="24"/>
              <w:highlight w:val="none"/>
            </w:rPr>
            <w:fldChar w:fldCharType="end"/>
          </w:r>
        </w:p>
        <w:p w14:paraId="7A155A4C">
          <w:pPr>
            <w:pStyle w:val="170"/>
            <w:tabs>
              <w:tab w:val="right" w:leader="dot" w:pos="8844"/>
            </w:tabs>
            <w:spacing w:line="480" w:lineRule="auto"/>
            <w:rPr>
              <w:color w:val="auto"/>
              <w:sz w:val="24"/>
              <w:szCs w:val="24"/>
              <w:highlight w:val="none"/>
            </w:rPr>
          </w:pPr>
          <w:r>
            <w:rPr>
              <w:color w:val="auto"/>
              <w:highlight w:val="none"/>
            </w:rPr>
            <w:fldChar w:fldCharType="begin"/>
          </w:r>
          <w:r>
            <w:rPr>
              <w:color w:val="auto"/>
              <w:highlight w:val="none"/>
            </w:rPr>
            <w:instrText xml:space="preserve"> HYPERLINK \l "_Toc27452" </w:instrText>
          </w:r>
          <w:r>
            <w:rPr>
              <w:color w:val="auto"/>
              <w:highlight w:val="none"/>
            </w:rPr>
            <w:fldChar w:fldCharType="separate"/>
          </w:r>
          <w:r>
            <w:rPr>
              <w:rFonts w:hint="eastAsia" w:ascii="宋体" w:hAnsi="宋体" w:cs="宋体"/>
              <w:color w:val="auto"/>
              <w:sz w:val="24"/>
              <w:szCs w:val="24"/>
              <w:highlight w:val="none"/>
            </w:rPr>
            <w:t>第二章 供应商须知</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_Toc27452 \h </w:instrText>
          </w:r>
          <w:r>
            <w:rPr>
              <w:color w:val="auto"/>
              <w:sz w:val="24"/>
              <w:szCs w:val="24"/>
              <w:highlight w:val="none"/>
            </w:rPr>
            <w:fldChar w:fldCharType="separate"/>
          </w:r>
          <w:r>
            <w:rPr>
              <w:color w:val="auto"/>
              <w:sz w:val="24"/>
              <w:szCs w:val="24"/>
              <w:highlight w:val="none"/>
            </w:rPr>
            <w:t>4</w:t>
          </w:r>
          <w:r>
            <w:rPr>
              <w:color w:val="auto"/>
              <w:sz w:val="24"/>
              <w:szCs w:val="24"/>
              <w:highlight w:val="none"/>
            </w:rPr>
            <w:fldChar w:fldCharType="end"/>
          </w:r>
          <w:r>
            <w:rPr>
              <w:color w:val="auto"/>
              <w:sz w:val="24"/>
              <w:szCs w:val="24"/>
              <w:highlight w:val="none"/>
            </w:rPr>
            <w:fldChar w:fldCharType="end"/>
          </w:r>
        </w:p>
        <w:p w14:paraId="40A5E67C">
          <w:pPr>
            <w:pStyle w:val="170"/>
            <w:tabs>
              <w:tab w:val="right" w:leader="dot" w:pos="8844"/>
            </w:tabs>
            <w:spacing w:line="480" w:lineRule="auto"/>
            <w:rPr>
              <w:color w:val="auto"/>
              <w:sz w:val="24"/>
              <w:szCs w:val="24"/>
              <w:highlight w:val="none"/>
            </w:rPr>
          </w:pPr>
          <w:r>
            <w:rPr>
              <w:color w:val="auto"/>
              <w:highlight w:val="none"/>
            </w:rPr>
            <w:fldChar w:fldCharType="begin"/>
          </w:r>
          <w:r>
            <w:rPr>
              <w:color w:val="auto"/>
              <w:highlight w:val="none"/>
            </w:rPr>
            <w:instrText xml:space="preserve"> HYPERLINK \l "_Toc23439" </w:instrText>
          </w:r>
          <w:r>
            <w:rPr>
              <w:color w:val="auto"/>
              <w:highlight w:val="none"/>
            </w:rPr>
            <w:fldChar w:fldCharType="separate"/>
          </w:r>
          <w:r>
            <w:rPr>
              <w:rFonts w:hint="eastAsia" w:ascii="宋体" w:hAnsi="宋体" w:cs="宋体"/>
              <w:color w:val="auto"/>
              <w:sz w:val="24"/>
              <w:szCs w:val="24"/>
              <w:highlight w:val="none"/>
            </w:rPr>
            <w:t>第三章 合同文本</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_Toc23439 \h </w:instrText>
          </w:r>
          <w:r>
            <w:rPr>
              <w:color w:val="auto"/>
              <w:sz w:val="24"/>
              <w:szCs w:val="24"/>
              <w:highlight w:val="none"/>
            </w:rPr>
            <w:fldChar w:fldCharType="separate"/>
          </w:r>
          <w:r>
            <w:rPr>
              <w:color w:val="auto"/>
              <w:sz w:val="24"/>
              <w:szCs w:val="24"/>
              <w:highlight w:val="none"/>
            </w:rPr>
            <w:t>13</w:t>
          </w:r>
          <w:r>
            <w:rPr>
              <w:color w:val="auto"/>
              <w:sz w:val="24"/>
              <w:szCs w:val="24"/>
              <w:highlight w:val="none"/>
            </w:rPr>
            <w:fldChar w:fldCharType="end"/>
          </w:r>
          <w:r>
            <w:rPr>
              <w:color w:val="auto"/>
              <w:sz w:val="24"/>
              <w:szCs w:val="24"/>
              <w:highlight w:val="none"/>
            </w:rPr>
            <w:fldChar w:fldCharType="end"/>
          </w:r>
        </w:p>
        <w:p w14:paraId="3F0C08DA">
          <w:pPr>
            <w:pStyle w:val="170"/>
            <w:tabs>
              <w:tab w:val="right" w:leader="dot" w:pos="8844"/>
            </w:tabs>
            <w:spacing w:line="480" w:lineRule="auto"/>
            <w:rPr>
              <w:color w:val="auto"/>
              <w:sz w:val="24"/>
              <w:szCs w:val="24"/>
              <w:highlight w:val="none"/>
            </w:rPr>
          </w:pPr>
          <w:r>
            <w:rPr>
              <w:color w:val="auto"/>
              <w:highlight w:val="none"/>
            </w:rPr>
            <w:fldChar w:fldCharType="begin"/>
          </w:r>
          <w:r>
            <w:rPr>
              <w:color w:val="auto"/>
              <w:highlight w:val="none"/>
            </w:rPr>
            <w:instrText xml:space="preserve"> HYPERLINK \l "_Toc4036" </w:instrText>
          </w:r>
          <w:r>
            <w:rPr>
              <w:color w:val="auto"/>
              <w:highlight w:val="none"/>
            </w:rPr>
            <w:fldChar w:fldCharType="separate"/>
          </w:r>
          <w:r>
            <w:rPr>
              <w:rFonts w:hint="eastAsia" w:ascii="宋体" w:hAnsi="宋体" w:cs="宋体"/>
              <w:color w:val="auto"/>
              <w:sz w:val="24"/>
              <w:szCs w:val="24"/>
              <w:highlight w:val="none"/>
            </w:rPr>
            <w:t>第四章 项目需求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_Toc4036 \h </w:instrText>
          </w:r>
          <w:r>
            <w:rPr>
              <w:color w:val="auto"/>
              <w:sz w:val="24"/>
              <w:szCs w:val="24"/>
              <w:highlight w:val="none"/>
            </w:rPr>
            <w:fldChar w:fldCharType="separate"/>
          </w:r>
          <w:r>
            <w:rPr>
              <w:color w:val="auto"/>
              <w:sz w:val="24"/>
              <w:szCs w:val="24"/>
              <w:highlight w:val="none"/>
            </w:rPr>
            <w:t>27</w:t>
          </w:r>
          <w:r>
            <w:rPr>
              <w:color w:val="auto"/>
              <w:sz w:val="24"/>
              <w:szCs w:val="24"/>
              <w:highlight w:val="none"/>
            </w:rPr>
            <w:fldChar w:fldCharType="end"/>
          </w:r>
          <w:r>
            <w:rPr>
              <w:color w:val="auto"/>
              <w:sz w:val="24"/>
              <w:szCs w:val="24"/>
              <w:highlight w:val="none"/>
            </w:rPr>
            <w:fldChar w:fldCharType="end"/>
          </w:r>
        </w:p>
        <w:p w14:paraId="49756823">
          <w:pPr>
            <w:pStyle w:val="170"/>
            <w:tabs>
              <w:tab w:val="right" w:leader="dot" w:pos="8844"/>
            </w:tabs>
            <w:spacing w:line="480" w:lineRule="auto"/>
            <w:rPr>
              <w:color w:val="auto"/>
              <w:sz w:val="24"/>
              <w:szCs w:val="24"/>
              <w:highlight w:val="none"/>
            </w:rPr>
          </w:pPr>
          <w:r>
            <w:rPr>
              <w:color w:val="auto"/>
              <w:highlight w:val="none"/>
            </w:rPr>
            <w:fldChar w:fldCharType="begin"/>
          </w:r>
          <w:r>
            <w:rPr>
              <w:color w:val="auto"/>
              <w:highlight w:val="none"/>
            </w:rPr>
            <w:instrText xml:space="preserve"> HYPERLINK \l "_Toc8896" </w:instrText>
          </w:r>
          <w:r>
            <w:rPr>
              <w:color w:val="auto"/>
              <w:highlight w:val="none"/>
            </w:rPr>
            <w:fldChar w:fldCharType="separate"/>
          </w:r>
          <w:r>
            <w:rPr>
              <w:rFonts w:hint="eastAsia" w:ascii="宋体" w:hAnsi="宋体" w:cs="宋体"/>
              <w:color w:val="auto"/>
              <w:sz w:val="24"/>
              <w:szCs w:val="24"/>
              <w:highlight w:val="none"/>
            </w:rPr>
            <w:t>第五章 评审方法和评审标准</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_Toc8896 \h </w:instrText>
          </w:r>
          <w:r>
            <w:rPr>
              <w:color w:val="auto"/>
              <w:sz w:val="24"/>
              <w:szCs w:val="24"/>
              <w:highlight w:val="none"/>
            </w:rPr>
            <w:fldChar w:fldCharType="separate"/>
          </w:r>
          <w:r>
            <w:rPr>
              <w:color w:val="auto"/>
              <w:sz w:val="24"/>
              <w:szCs w:val="24"/>
              <w:highlight w:val="none"/>
            </w:rPr>
            <w:t>33</w:t>
          </w:r>
          <w:r>
            <w:rPr>
              <w:color w:val="auto"/>
              <w:sz w:val="24"/>
              <w:szCs w:val="24"/>
              <w:highlight w:val="none"/>
            </w:rPr>
            <w:fldChar w:fldCharType="end"/>
          </w:r>
          <w:r>
            <w:rPr>
              <w:color w:val="auto"/>
              <w:sz w:val="24"/>
              <w:szCs w:val="24"/>
              <w:highlight w:val="none"/>
            </w:rPr>
            <w:fldChar w:fldCharType="end"/>
          </w:r>
        </w:p>
        <w:p w14:paraId="69F9C885">
          <w:pPr>
            <w:pStyle w:val="170"/>
            <w:tabs>
              <w:tab w:val="right" w:leader="dot" w:pos="8844"/>
            </w:tabs>
            <w:spacing w:line="480" w:lineRule="auto"/>
            <w:rPr>
              <w:color w:val="auto"/>
              <w:highlight w:val="none"/>
            </w:rPr>
          </w:pPr>
          <w:r>
            <w:rPr>
              <w:color w:val="auto"/>
              <w:highlight w:val="none"/>
            </w:rPr>
            <w:fldChar w:fldCharType="begin"/>
          </w:r>
          <w:r>
            <w:rPr>
              <w:color w:val="auto"/>
              <w:highlight w:val="none"/>
            </w:rPr>
            <w:instrText xml:space="preserve"> HYPERLINK \l "_Toc12020" </w:instrText>
          </w:r>
          <w:r>
            <w:rPr>
              <w:color w:val="auto"/>
              <w:highlight w:val="none"/>
            </w:rPr>
            <w:fldChar w:fldCharType="separate"/>
          </w:r>
          <w:r>
            <w:rPr>
              <w:rFonts w:hint="eastAsia" w:ascii="宋体" w:hAnsi="宋体" w:cs="宋体"/>
              <w:color w:val="auto"/>
              <w:sz w:val="24"/>
              <w:szCs w:val="24"/>
              <w:highlight w:val="none"/>
            </w:rPr>
            <w:t>第六章 竞争性磋商响应文件格式</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_Toc12020 \h </w:instrText>
          </w:r>
          <w:r>
            <w:rPr>
              <w:color w:val="auto"/>
              <w:sz w:val="24"/>
              <w:szCs w:val="24"/>
              <w:highlight w:val="none"/>
            </w:rPr>
            <w:fldChar w:fldCharType="separate"/>
          </w:r>
          <w:r>
            <w:rPr>
              <w:color w:val="auto"/>
              <w:sz w:val="24"/>
              <w:szCs w:val="24"/>
              <w:highlight w:val="none"/>
            </w:rPr>
            <w:t>36</w:t>
          </w:r>
          <w:r>
            <w:rPr>
              <w:color w:val="auto"/>
              <w:sz w:val="24"/>
              <w:szCs w:val="24"/>
              <w:highlight w:val="none"/>
            </w:rPr>
            <w:fldChar w:fldCharType="end"/>
          </w:r>
          <w:r>
            <w:rPr>
              <w:color w:val="auto"/>
              <w:sz w:val="24"/>
              <w:szCs w:val="24"/>
              <w:highlight w:val="none"/>
            </w:rPr>
            <w:fldChar w:fldCharType="end"/>
          </w:r>
        </w:p>
        <w:p w14:paraId="11E44B88">
          <w:pPr>
            <w:pStyle w:val="170"/>
            <w:tabs>
              <w:tab w:val="right" w:leader="dot" w:pos="8844"/>
            </w:tabs>
            <w:spacing w:line="480" w:lineRule="auto"/>
            <w:jc w:val="center"/>
            <w:rPr>
              <w:rFonts w:ascii="宋体" w:hAnsi="宋体" w:cs="宋体"/>
              <w:color w:val="auto"/>
              <w:sz w:val="24"/>
              <w:szCs w:val="24"/>
              <w:highlight w:val="none"/>
            </w:rPr>
          </w:pPr>
          <w:r>
            <w:rPr>
              <w:rFonts w:hint="eastAsia" w:ascii="宋体" w:hAnsi="宋体" w:cs="宋体"/>
              <w:color w:val="auto"/>
              <w:szCs w:val="24"/>
              <w:highlight w:val="none"/>
            </w:rPr>
            <w:fldChar w:fldCharType="end"/>
          </w:r>
        </w:p>
      </w:sdtContent>
    </w:sdt>
    <w:p w14:paraId="4C3CF8AD">
      <w:pPr>
        <w:pStyle w:val="170"/>
        <w:tabs>
          <w:tab w:val="right" w:leader="dot" w:pos="8844"/>
        </w:tabs>
        <w:rPr>
          <w:color w:val="auto"/>
          <w:highlight w:val="none"/>
        </w:rPr>
      </w:pPr>
    </w:p>
    <w:p w14:paraId="3DD5F66E">
      <w:pPr>
        <w:pStyle w:val="170"/>
        <w:tabs>
          <w:tab w:val="right" w:leader="dot" w:pos="8844"/>
        </w:tabs>
        <w:rPr>
          <w:rFonts w:ascii="宋体" w:hAnsi="宋体" w:cs="宋体"/>
          <w:color w:val="auto"/>
          <w:sz w:val="24"/>
          <w:szCs w:val="24"/>
          <w:highlight w:val="none"/>
        </w:rPr>
      </w:pPr>
    </w:p>
    <w:p w14:paraId="47824879">
      <w:pPr>
        <w:pStyle w:val="170"/>
        <w:tabs>
          <w:tab w:val="right" w:leader="dot" w:pos="8844"/>
        </w:tabs>
        <w:rPr>
          <w:color w:val="auto"/>
          <w:highlight w:val="none"/>
        </w:rPr>
      </w:pPr>
    </w:p>
    <w:p w14:paraId="147D7B77">
      <w:pPr>
        <w:pStyle w:val="170"/>
        <w:tabs>
          <w:tab w:val="right" w:leader="dot" w:pos="8844"/>
        </w:tabs>
        <w:rPr>
          <w:color w:val="auto"/>
          <w:highlight w:val="none"/>
        </w:rPr>
      </w:pPr>
    </w:p>
    <w:p w14:paraId="01D11841">
      <w:pPr>
        <w:pStyle w:val="170"/>
        <w:tabs>
          <w:tab w:val="right" w:leader="dot" w:pos="8844"/>
        </w:tabs>
        <w:rPr>
          <w:color w:val="auto"/>
          <w:highlight w:val="none"/>
        </w:rPr>
      </w:pPr>
    </w:p>
    <w:p w14:paraId="078417C6">
      <w:pPr>
        <w:pStyle w:val="170"/>
        <w:tabs>
          <w:tab w:val="right" w:leader="dot" w:pos="8844"/>
        </w:tabs>
        <w:rPr>
          <w:color w:val="auto"/>
          <w:highlight w:val="none"/>
        </w:rPr>
      </w:pPr>
    </w:p>
    <w:p w14:paraId="30587B2C">
      <w:pPr>
        <w:pStyle w:val="170"/>
        <w:tabs>
          <w:tab w:val="right" w:leader="dot" w:pos="8844"/>
        </w:tabs>
        <w:rPr>
          <w:color w:val="auto"/>
          <w:highlight w:val="none"/>
        </w:rPr>
      </w:pPr>
    </w:p>
    <w:p w14:paraId="0B0CF300">
      <w:pPr>
        <w:pStyle w:val="170"/>
        <w:tabs>
          <w:tab w:val="right" w:leader="dot" w:pos="8844"/>
        </w:tabs>
        <w:rPr>
          <w:color w:val="auto"/>
          <w:sz w:val="28"/>
          <w:szCs w:val="28"/>
          <w:highlight w:val="none"/>
        </w:rPr>
      </w:pPr>
    </w:p>
    <w:p w14:paraId="0B57BA29">
      <w:pPr>
        <w:pStyle w:val="170"/>
        <w:tabs>
          <w:tab w:val="right" w:leader="dot" w:pos="8844"/>
        </w:tabs>
        <w:rPr>
          <w:rFonts w:ascii="仿宋" w:hAnsi="仿宋" w:eastAsia="仿宋" w:cs="仿宋"/>
          <w:color w:val="auto"/>
          <w:sz w:val="28"/>
          <w:szCs w:val="28"/>
          <w:highlight w:val="none"/>
        </w:rPr>
      </w:pPr>
    </w:p>
    <w:p w14:paraId="6A6A5013">
      <w:pPr>
        <w:spacing w:before="1052" w:line="600" w:lineRule="atLeast"/>
        <w:ind w:firstLine="560"/>
        <w:rPr>
          <w:rFonts w:ascii="仿宋" w:hAnsi="仿宋" w:eastAsia="仿宋" w:cs="仿宋"/>
          <w:color w:val="auto"/>
          <w:sz w:val="28"/>
          <w:szCs w:val="28"/>
          <w:highlight w:val="none"/>
        </w:rPr>
      </w:pPr>
    </w:p>
    <w:p w14:paraId="5204EE1F">
      <w:pPr>
        <w:spacing w:before="1052" w:line="600" w:lineRule="atLeast"/>
        <w:ind w:firstLine="560"/>
        <w:rPr>
          <w:rFonts w:ascii="仿宋" w:hAnsi="仿宋" w:eastAsia="仿宋" w:cs="仿宋"/>
          <w:color w:val="auto"/>
          <w:sz w:val="28"/>
          <w:szCs w:val="28"/>
          <w:highlight w:val="none"/>
        </w:rPr>
      </w:pPr>
    </w:p>
    <w:p w14:paraId="4B32F51B">
      <w:pPr>
        <w:pStyle w:val="131"/>
        <w:jc w:val="both"/>
        <w:outlineLvl w:val="9"/>
        <w:rPr>
          <w:rFonts w:ascii="宋体" w:hAnsi="宋体" w:cs="宋体"/>
          <w:color w:val="auto"/>
          <w:sz w:val="30"/>
          <w:szCs w:val="30"/>
          <w:highlight w:val="none"/>
        </w:rPr>
        <w:sectPr>
          <w:footerReference r:id="rId3" w:type="default"/>
          <w:pgSz w:w="11906" w:h="16838"/>
          <w:pgMar w:top="1701" w:right="1474" w:bottom="1701" w:left="1588" w:header="851" w:footer="1418" w:gutter="0"/>
          <w:pgNumType w:start="1"/>
          <w:cols w:space="1701" w:num="1"/>
          <w:docGrid w:linePitch="360" w:charSpace="0"/>
        </w:sectPr>
      </w:pPr>
      <w:bookmarkStart w:id="3" w:name="_Toc1046"/>
      <w:bookmarkStart w:id="4" w:name="_Toc7019"/>
      <w:bookmarkStart w:id="5" w:name="_Toc24307"/>
      <w:bookmarkStart w:id="6" w:name="_Toc2168"/>
      <w:bookmarkStart w:id="7" w:name="_Toc3135"/>
      <w:bookmarkStart w:id="8" w:name="_Toc28664"/>
      <w:bookmarkStart w:id="9" w:name="_Toc4305"/>
      <w:bookmarkStart w:id="10" w:name="_Toc20763"/>
      <w:bookmarkStart w:id="11" w:name="_Toc3776"/>
      <w:bookmarkStart w:id="12" w:name="_Toc19173"/>
      <w:bookmarkStart w:id="13" w:name="_Toc8663"/>
      <w:bookmarkStart w:id="14" w:name="_Toc24281"/>
      <w:bookmarkStart w:id="15" w:name="_Toc12112"/>
      <w:bookmarkStart w:id="16" w:name="_Toc6888"/>
      <w:bookmarkStart w:id="17" w:name="_Toc3416"/>
      <w:bookmarkStart w:id="18" w:name="_Toc27132"/>
    </w:p>
    <w:p w14:paraId="2D68FCE6">
      <w:pPr>
        <w:pStyle w:val="131"/>
        <w:spacing w:before="0" w:after="0" w:line="360" w:lineRule="auto"/>
        <w:outlineLvl w:val="0"/>
        <w:rPr>
          <w:rFonts w:ascii="宋体" w:hAnsi="宋体" w:cs="宋体"/>
          <w:color w:val="auto"/>
          <w:sz w:val="30"/>
          <w:szCs w:val="30"/>
          <w:highlight w:val="none"/>
        </w:rPr>
      </w:pPr>
      <w:bookmarkStart w:id="19" w:name="_Toc9054"/>
      <w:bookmarkStart w:id="20" w:name="_Toc30949"/>
      <w:bookmarkStart w:id="21" w:name="_Toc24320"/>
      <w:bookmarkStart w:id="22" w:name="_Toc27883"/>
      <w:r>
        <w:rPr>
          <w:rFonts w:hint="eastAsia" w:ascii="宋体" w:hAnsi="宋体" w:cs="宋体"/>
          <w:color w:val="auto"/>
          <w:sz w:val="30"/>
          <w:szCs w:val="30"/>
          <w:highlight w:val="none"/>
        </w:rPr>
        <w:t xml:space="preserve">第一章 </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r>
        <w:rPr>
          <w:rFonts w:hint="eastAsia" w:ascii="宋体" w:hAnsi="宋体" w:cs="宋体"/>
          <w:color w:val="auto"/>
          <w:sz w:val="30"/>
          <w:szCs w:val="30"/>
          <w:highlight w:val="none"/>
        </w:rPr>
        <w:t>磋商邀请</w:t>
      </w:r>
      <w:bookmarkEnd w:id="22"/>
    </w:p>
    <w:p w14:paraId="0BAAFCEA">
      <w:pPr>
        <w:pStyle w:val="15"/>
        <w:spacing w:line="400" w:lineRule="exact"/>
        <w:ind w:firstLine="400"/>
        <w:rPr>
          <w:rFonts w:ascii="宋体" w:hAnsi="宋体" w:eastAsia="宋体" w:cs="宋体"/>
          <w:color w:val="auto"/>
          <w:sz w:val="20"/>
          <w:highlight w:val="none"/>
        </w:rPr>
      </w:pPr>
      <w:r>
        <w:rPr>
          <w:rFonts w:hint="eastAsia" w:ascii="宋体" w:hAnsi="宋体" w:eastAsia="宋体" w:cs="宋体"/>
          <w:color w:val="auto"/>
          <w:sz w:val="20"/>
          <w:highlight w:val="none"/>
        </w:rPr>
        <w:t>受宝应县青少年活动中心的委托，</w:t>
      </w:r>
      <w:r>
        <w:rPr>
          <w:rFonts w:hint="eastAsia" w:ascii="宋体" w:hAnsi="宋体" w:eastAsia="宋体" w:cs="宋体"/>
          <w:color w:val="auto"/>
          <w:sz w:val="20"/>
          <w:highlight w:val="none"/>
          <w:lang w:eastAsia="zh-CN"/>
        </w:rPr>
        <w:t>扬州丰望项目管理有限公司</w:t>
      </w:r>
      <w:r>
        <w:rPr>
          <w:rFonts w:hint="eastAsia" w:ascii="宋体" w:hAnsi="宋体" w:eastAsia="宋体" w:cs="宋体"/>
          <w:color w:val="auto"/>
          <w:sz w:val="20"/>
          <w:highlight w:val="none"/>
        </w:rPr>
        <w:t>就</w:t>
      </w:r>
      <w:r>
        <w:rPr>
          <w:rFonts w:hint="eastAsia" w:ascii="宋体" w:hAnsi="宋体" w:eastAsia="宋体" w:cs="宋体"/>
          <w:color w:val="auto"/>
          <w:sz w:val="20"/>
          <w:highlight w:val="none"/>
          <w:lang w:eastAsia="zh-CN"/>
        </w:rPr>
        <w:t>宝应县青少年活动中心外墙粉刷项目</w:t>
      </w:r>
      <w:r>
        <w:rPr>
          <w:rFonts w:hint="eastAsia" w:ascii="宋体" w:hAnsi="宋体" w:eastAsia="宋体" w:cs="宋体"/>
          <w:color w:val="auto"/>
          <w:sz w:val="20"/>
          <w:highlight w:val="none"/>
        </w:rPr>
        <w:t>(</w:t>
      </w:r>
      <w:r>
        <w:rPr>
          <w:rFonts w:hint="eastAsia" w:ascii="宋体" w:hAnsi="宋体" w:eastAsia="宋体" w:cs="宋体"/>
          <w:color w:val="auto"/>
          <w:sz w:val="20"/>
          <w:highlight w:val="none"/>
          <w:lang w:eastAsia="zh-CN"/>
        </w:rPr>
        <w:t>JSZC-321023-YZFW-C2026-0001</w:t>
      </w:r>
      <w:r>
        <w:rPr>
          <w:rFonts w:hint="eastAsia" w:ascii="宋体" w:hAnsi="宋体" w:eastAsia="宋体" w:cs="宋体"/>
          <w:color w:val="auto"/>
          <w:sz w:val="20"/>
          <w:highlight w:val="none"/>
        </w:rPr>
        <w:t>)项目进行竞争性磋商采购，欢迎符合条件的供应商参加磋商。</w:t>
      </w:r>
    </w:p>
    <w:p w14:paraId="115BCE72">
      <w:pPr>
        <w:pBdr>
          <w:top w:val="single" w:color="auto" w:sz="4" w:space="1"/>
          <w:left w:val="single" w:color="auto" w:sz="4" w:space="4"/>
          <w:bottom w:val="single" w:color="auto" w:sz="4" w:space="1"/>
          <w:right w:val="single" w:color="auto" w:sz="4" w:space="4"/>
        </w:pBdr>
        <w:spacing w:line="400" w:lineRule="exact"/>
        <w:ind w:firstLine="400"/>
        <w:rPr>
          <w:rFonts w:ascii="宋体" w:hAnsi="宋体" w:cs="宋体"/>
          <w:color w:val="auto"/>
          <w:highlight w:val="none"/>
        </w:rPr>
      </w:pPr>
      <w:r>
        <w:rPr>
          <w:rFonts w:hint="eastAsia" w:ascii="宋体" w:hAnsi="宋体" w:cs="宋体"/>
          <w:color w:val="auto"/>
          <w:highlight w:val="none"/>
        </w:rPr>
        <w:t>项目概况</w:t>
      </w:r>
    </w:p>
    <w:p w14:paraId="27E00588">
      <w:pPr>
        <w:pBdr>
          <w:top w:val="single" w:color="auto" w:sz="4" w:space="1"/>
          <w:left w:val="single" w:color="auto" w:sz="4" w:space="4"/>
          <w:bottom w:val="single" w:color="auto" w:sz="4" w:space="1"/>
          <w:right w:val="single" w:color="auto" w:sz="4" w:space="4"/>
        </w:pBdr>
        <w:spacing w:line="400" w:lineRule="exact"/>
        <w:ind w:firstLine="400"/>
        <w:rPr>
          <w:rFonts w:ascii="宋体" w:hAnsi="宋体" w:cs="宋体"/>
          <w:color w:val="auto"/>
          <w:highlight w:val="none"/>
        </w:rPr>
      </w:pPr>
      <w:r>
        <w:rPr>
          <w:rFonts w:hint="eastAsia" w:ascii="宋体" w:hAnsi="宋体" w:cs="宋体"/>
          <w:color w:val="auto"/>
          <w:highlight w:val="none"/>
          <w:u w:val="single"/>
          <w:lang w:eastAsia="zh-CN"/>
        </w:rPr>
        <w:t>宝应县青少年活动中心外墙粉刷项目</w:t>
      </w:r>
      <w:r>
        <w:rPr>
          <w:rFonts w:hint="eastAsia" w:ascii="宋体" w:hAnsi="宋体" w:cs="宋体"/>
          <w:color w:val="auto"/>
          <w:highlight w:val="none"/>
        </w:rPr>
        <w:t>竞争性磋商项目的潜在供应商可在</w:t>
      </w:r>
      <w:r>
        <w:rPr>
          <w:rFonts w:hint="eastAsia" w:ascii="宋体" w:hAnsi="宋体" w:cs="宋体"/>
          <w:color w:val="auto"/>
          <w:highlight w:val="none"/>
          <w:u w:val="single"/>
        </w:rPr>
        <w:t>“江苏省政府采购网”“扬州市政府采购网”</w:t>
      </w:r>
      <w:r>
        <w:rPr>
          <w:rFonts w:hint="eastAsia" w:ascii="宋体" w:hAnsi="宋体" w:cs="宋体"/>
          <w:color w:val="auto"/>
          <w:highlight w:val="none"/>
        </w:rPr>
        <w:t>自行免费下载磋商文件，并于</w:t>
      </w:r>
      <w:r>
        <w:rPr>
          <w:rFonts w:hint="eastAsia" w:ascii="宋体" w:hAnsi="宋体" w:cs="宋体"/>
          <w:color w:val="auto"/>
          <w:highlight w:val="none"/>
          <w:u w:val="single"/>
        </w:rPr>
        <w:t>202</w:t>
      </w:r>
      <w:r>
        <w:rPr>
          <w:rFonts w:hint="eastAsia" w:ascii="宋体" w:hAnsi="宋体" w:cs="宋体"/>
          <w:color w:val="auto"/>
          <w:highlight w:val="none"/>
          <w:u w:val="single"/>
          <w:lang w:val="en-US" w:eastAsia="zh-CN"/>
        </w:rPr>
        <w:t>6</w:t>
      </w:r>
      <w:r>
        <w:rPr>
          <w:rFonts w:hint="eastAsia" w:ascii="宋体" w:hAnsi="宋体" w:cs="宋体"/>
          <w:color w:val="auto"/>
          <w:highlight w:val="none"/>
          <w:u w:val="single"/>
        </w:rPr>
        <w:t>年0</w:t>
      </w:r>
      <w:r>
        <w:rPr>
          <w:rFonts w:hint="eastAsia" w:ascii="宋体" w:hAnsi="宋体" w:cs="宋体"/>
          <w:color w:val="auto"/>
          <w:highlight w:val="none"/>
          <w:u w:val="single"/>
          <w:lang w:val="en-US" w:eastAsia="zh-CN"/>
        </w:rPr>
        <w:t>6</w:t>
      </w:r>
      <w:r>
        <w:rPr>
          <w:rFonts w:hint="eastAsia" w:ascii="宋体" w:hAnsi="宋体" w:cs="宋体"/>
          <w:color w:val="auto"/>
          <w:highlight w:val="none"/>
          <w:u w:val="single"/>
        </w:rPr>
        <w:t>月</w:t>
      </w:r>
      <w:r>
        <w:rPr>
          <w:rFonts w:hint="eastAsia" w:ascii="宋体" w:hAnsi="宋体" w:cs="宋体"/>
          <w:color w:val="auto"/>
          <w:highlight w:val="none"/>
          <w:u w:val="single"/>
          <w:lang w:val="en-US" w:eastAsia="zh-CN"/>
        </w:rPr>
        <w:t>03</w:t>
      </w:r>
      <w:r>
        <w:rPr>
          <w:rFonts w:hint="eastAsia" w:ascii="宋体" w:hAnsi="宋体" w:cs="宋体"/>
          <w:color w:val="auto"/>
          <w:highlight w:val="none"/>
          <w:u w:val="single"/>
        </w:rPr>
        <w:t>日</w:t>
      </w:r>
      <w:r>
        <w:rPr>
          <w:rFonts w:hint="eastAsia" w:ascii="宋体" w:hAnsi="宋体" w:cs="宋体"/>
          <w:color w:val="auto"/>
          <w:highlight w:val="none"/>
          <w:u w:val="single"/>
          <w:lang w:val="en-US" w:eastAsia="zh-CN"/>
        </w:rPr>
        <w:t>14</w:t>
      </w:r>
      <w:r>
        <w:rPr>
          <w:rFonts w:hint="eastAsia" w:ascii="宋体" w:hAnsi="宋体" w:cs="宋体"/>
          <w:color w:val="auto"/>
          <w:highlight w:val="none"/>
          <w:u w:val="single"/>
        </w:rPr>
        <w:t>点</w:t>
      </w:r>
      <w:r>
        <w:rPr>
          <w:rFonts w:hint="eastAsia" w:ascii="宋体" w:hAnsi="宋体" w:cs="宋体"/>
          <w:color w:val="auto"/>
          <w:highlight w:val="none"/>
          <w:u w:val="single"/>
          <w:lang w:val="en-US" w:eastAsia="zh-CN"/>
        </w:rPr>
        <w:t>3</w:t>
      </w:r>
      <w:r>
        <w:rPr>
          <w:rFonts w:hint="eastAsia" w:ascii="宋体" w:hAnsi="宋体" w:cs="宋体"/>
          <w:color w:val="auto"/>
          <w:highlight w:val="none"/>
          <w:u w:val="single"/>
        </w:rPr>
        <w:t>0分</w:t>
      </w:r>
      <w:r>
        <w:rPr>
          <w:rFonts w:hint="eastAsia" w:ascii="宋体" w:hAnsi="宋体" w:cs="宋体"/>
          <w:color w:val="auto"/>
          <w:highlight w:val="none"/>
        </w:rPr>
        <w:t>（北京时间）前递交响应文件。</w:t>
      </w:r>
    </w:p>
    <w:p w14:paraId="6814A510">
      <w:pPr>
        <w:spacing w:line="400" w:lineRule="exact"/>
        <w:rPr>
          <w:rFonts w:ascii="宋体" w:hAnsi="宋体" w:cs="宋体"/>
          <w:b/>
          <w:color w:val="auto"/>
          <w:highlight w:val="none"/>
        </w:rPr>
      </w:pPr>
      <w:r>
        <w:rPr>
          <w:rFonts w:hint="eastAsia" w:ascii="宋体" w:hAnsi="宋体" w:cs="宋体"/>
          <w:b/>
          <w:color w:val="auto"/>
          <w:highlight w:val="none"/>
        </w:rPr>
        <w:t>一、项目基本情况</w:t>
      </w:r>
    </w:p>
    <w:p w14:paraId="456F2538">
      <w:pPr>
        <w:spacing w:line="400" w:lineRule="exact"/>
        <w:ind w:firstLine="480"/>
        <w:rPr>
          <w:rFonts w:hint="eastAsia" w:ascii="宋体" w:hAnsi="宋体" w:cs="宋体"/>
          <w:color w:val="auto"/>
          <w:highlight w:val="none"/>
          <w:lang w:eastAsia="zh-CN"/>
        </w:rPr>
      </w:pPr>
      <w:r>
        <w:rPr>
          <w:rFonts w:hint="eastAsia" w:ascii="宋体" w:hAnsi="宋体" w:cs="宋体"/>
          <w:color w:val="auto"/>
          <w:highlight w:val="none"/>
        </w:rPr>
        <w:t>1.项目编号：</w:t>
      </w:r>
      <w:r>
        <w:rPr>
          <w:rFonts w:hint="eastAsia" w:ascii="宋体" w:hAnsi="宋体" w:cs="宋体"/>
          <w:color w:val="auto"/>
          <w:highlight w:val="none"/>
          <w:lang w:eastAsia="zh-CN"/>
        </w:rPr>
        <w:t>JSZC-321023-YZFW-C2026-0001</w:t>
      </w:r>
    </w:p>
    <w:p w14:paraId="36835CC6">
      <w:pPr>
        <w:spacing w:line="400" w:lineRule="exact"/>
        <w:ind w:firstLine="480"/>
        <w:rPr>
          <w:rFonts w:hint="eastAsia" w:ascii="宋体" w:hAnsi="宋体" w:eastAsia="宋体" w:cs="宋体"/>
          <w:color w:val="auto"/>
          <w:highlight w:val="none"/>
          <w:lang w:eastAsia="zh-CN"/>
        </w:rPr>
      </w:pPr>
      <w:r>
        <w:rPr>
          <w:rFonts w:hint="eastAsia" w:ascii="宋体" w:hAnsi="宋体" w:cs="宋体"/>
          <w:color w:val="auto"/>
          <w:highlight w:val="none"/>
        </w:rPr>
        <w:t>2.项目名称：</w:t>
      </w:r>
      <w:r>
        <w:rPr>
          <w:rFonts w:hint="eastAsia" w:ascii="宋体" w:hAnsi="宋体" w:cs="宋体"/>
          <w:color w:val="auto"/>
          <w:highlight w:val="none"/>
          <w:lang w:eastAsia="zh-CN"/>
        </w:rPr>
        <w:t>宝应县青少年活动中心外墙粉刷项目</w:t>
      </w:r>
    </w:p>
    <w:p w14:paraId="5E1C28F0">
      <w:pPr>
        <w:spacing w:line="400" w:lineRule="exact"/>
        <w:ind w:firstLine="480"/>
        <w:rPr>
          <w:rFonts w:ascii="宋体" w:hAnsi="宋体" w:cs="宋体"/>
          <w:color w:val="auto"/>
          <w:highlight w:val="none"/>
        </w:rPr>
      </w:pPr>
      <w:r>
        <w:rPr>
          <w:rFonts w:hint="eastAsia" w:ascii="宋体" w:hAnsi="宋体" w:cs="宋体"/>
          <w:color w:val="auto"/>
          <w:highlight w:val="none"/>
        </w:rPr>
        <w:t>3.预算金额：</w:t>
      </w:r>
      <w:r>
        <w:rPr>
          <w:rFonts w:hint="eastAsia" w:ascii="宋体" w:hAnsi="宋体" w:cs="宋体"/>
          <w:color w:val="auto"/>
          <w:highlight w:val="none"/>
          <w:lang w:val="en-US" w:eastAsia="zh-CN"/>
        </w:rPr>
        <w:t>139.37</w:t>
      </w:r>
      <w:r>
        <w:rPr>
          <w:rFonts w:hint="eastAsia" w:ascii="宋体" w:hAnsi="宋体" w:cs="宋体"/>
          <w:color w:val="auto"/>
          <w:highlight w:val="none"/>
        </w:rPr>
        <w:t>万元人民币</w:t>
      </w:r>
    </w:p>
    <w:p w14:paraId="3470934D">
      <w:pPr>
        <w:spacing w:line="400" w:lineRule="exact"/>
        <w:ind w:firstLine="480"/>
        <w:rPr>
          <w:rFonts w:hint="eastAsia" w:ascii="宋体" w:hAnsi="宋体" w:cs="宋体"/>
          <w:color w:val="auto"/>
          <w:highlight w:val="none"/>
          <w:lang w:eastAsia="zh-CN"/>
        </w:rPr>
      </w:pPr>
      <w:r>
        <w:rPr>
          <w:rFonts w:hint="eastAsia" w:ascii="宋体" w:hAnsi="宋体" w:cs="宋体"/>
          <w:color w:val="auto"/>
          <w:highlight w:val="none"/>
        </w:rPr>
        <w:t>4.本项目设定最高限价：</w:t>
      </w:r>
      <w:r>
        <w:rPr>
          <w:rFonts w:hint="eastAsia" w:ascii="宋体" w:hAnsi="宋体" w:cs="宋体"/>
          <w:color w:val="auto"/>
          <w:highlight w:val="none"/>
          <w:lang w:eastAsia="zh-CN"/>
        </w:rPr>
        <w:t>119.64万元</w:t>
      </w:r>
    </w:p>
    <w:p w14:paraId="596C1788">
      <w:pPr>
        <w:spacing w:line="400" w:lineRule="exact"/>
        <w:ind w:firstLine="480"/>
        <w:rPr>
          <w:rFonts w:ascii="宋体" w:hAnsi="宋体" w:cs="宋体"/>
          <w:color w:val="auto"/>
          <w:highlight w:val="none"/>
        </w:rPr>
      </w:pPr>
      <w:r>
        <w:rPr>
          <w:rFonts w:hint="eastAsia" w:ascii="宋体" w:hAnsi="宋体" w:cs="宋体"/>
          <w:color w:val="auto"/>
          <w:highlight w:val="none"/>
        </w:rPr>
        <w:t>5.采购需求：</w:t>
      </w:r>
      <w:r>
        <w:rPr>
          <w:rFonts w:hint="eastAsia" w:ascii="宋体" w:hAnsi="宋体" w:cs="宋体"/>
          <w:color w:val="auto"/>
          <w:highlight w:val="none"/>
          <w:lang w:eastAsia="zh-CN"/>
        </w:rPr>
        <w:t>宝应县青少年活动中心外墙粉刷项目</w:t>
      </w:r>
      <w:r>
        <w:rPr>
          <w:rFonts w:hint="eastAsia" w:ascii="宋体" w:hAnsi="宋体" w:cs="宋体"/>
          <w:color w:val="auto"/>
          <w:highlight w:val="none"/>
        </w:rPr>
        <w:t>（详细内容见本磋商文件第四章）</w:t>
      </w:r>
    </w:p>
    <w:p w14:paraId="6BB3C498">
      <w:pPr>
        <w:spacing w:line="400" w:lineRule="exact"/>
        <w:ind w:firstLine="480"/>
        <w:rPr>
          <w:rFonts w:ascii="宋体" w:hAnsi="宋体" w:cs="宋体"/>
          <w:color w:val="auto"/>
          <w:highlight w:val="none"/>
        </w:rPr>
      </w:pPr>
      <w:r>
        <w:rPr>
          <w:rFonts w:hint="eastAsia" w:ascii="宋体" w:hAnsi="宋体" w:cs="宋体"/>
          <w:color w:val="auto"/>
          <w:highlight w:val="none"/>
        </w:rPr>
        <w:t>6.合同履行期限：自合同签订起</w:t>
      </w:r>
      <w:r>
        <w:rPr>
          <w:rFonts w:hint="eastAsia" w:ascii="宋体" w:hAnsi="宋体" w:cs="宋体"/>
          <w:color w:val="auto"/>
          <w:highlight w:val="none"/>
          <w:lang w:val="en-US" w:eastAsia="zh-CN"/>
        </w:rPr>
        <w:t>45</w:t>
      </w:r>
      <w:r>
        <w:rPr>
          <w:rFonts w:hint="eastAsia" w:ascii="宋体" w:hAnsi="宋体" w:cs="宋体"/>
          <w:color w:val="auto"/>
          <w:highlight w:val="none"/>
        </w:rPr>
        <w:t>日历天</w:t>
      </w:r>
    </w:p>
    <w:p w14:paraId="103E57DC">
      <w:pPr>
        <w:pStyle w:val="87"/>
        <w:keepNext w:val="0"/>
        <w:keepLines w:val="0"/>
        <w:spacing w:before="0" w:after="0" w:line="400" w:lineRule="exact"/>
        <w:rPr>
          <w:rFonts w:ascii="宋体" w:hAnsi="宋体" w:eastAsia="宋体" w:cs="宋体"/>
          <w:b/>
          <w:color w:val="auto"/>
          <w:sz w:val="20"/>
          <w:highlight w:val="none"/>
        </w:rPr>
      </w:pPr>
      <w:r>
        <w:rPr>
          <w:rFonts w:hint="eastAsia" w:ascii="宋体" w:hAnsi="宋体" w:eastAsia="宋体" w:cs="宋体"/>
          <w:b/>
          <w:color w:val="auto"/>
          <w:sz w:val="20"/>
          <w:highlight w:val="none"/>
        </w:rPr>
        <w:t>二、申请人的资格要求：</w:t>
      </w:r>
    </w:p>
    <w:p w14:paraId="79DBAAA4">
      <w:pPr>
        <w:spacing w:line="400" w:lineRule="exact"/>
        <w:ind w:firstLine="400"/>
        <w:rPr>
          <w:rFonts w:ascii="宋体" w:hAnsi="宋体" w:cs="宋体"/>
          <w:color w:val="auto"/>
          <w:highlight w:val="none"/>
          <w:u w:val="single"/>
        </w:rPr>
      </w:pPr>
      <w:r>
        <w:rPr>
          <w:rFonts w:hint="eastAsia" w:ascii="宋体" w:hAnsi="宋体" w:cs="宋体"/>
          <w:color w:val="auto"/>
          <w:highlight w:val="none"/>
          <w:u w:val="single"/>
        </w:rPr>
        <w:t>（一）通用资格要求</w:t>
      </w:r>
    </w:p>
    <w:p w14:paraId="34220276">
      <w:pPr>
        <w:spacing w:line="400" w:lineRule="exact"/>
        <w:ind w:firstLine="400"/>
        <w:rPr>
          <w:rFonts w:ascii="宋体" w:hAnsi="宋体" w:cs="宋体"/>
          <w:i/>
          <w:iCs/>
          <w:color w:val="auto"/>
          <w:highlight w:val="none"/>
          <w:u w:val="single"/>
        </w:rPr>
      </w:pPr>
      <w:r>
        <w:rPr>
          <w:rFonts w:hint="eastAsia" w:ascii="宋体" w:hAnsi="宋体" w:cs="宋体"/>
          <w:i/>
          <w:iCs/>
          <w:color w:val="auto"/>
          <w:highlight w:val="none"/>
          <w:u w:val="single"/>
        </w:rPr>
        <w:t>1.满足《中华人民共和国政府采购法》第二十二条规定，并提供下列材料：</w:t>
      </w:r>
    </w:p>
    <w:p w14:paraId="48FCA1FA">
      <w:pPr>
        <w:spacing w:line="400" w:lineRule="exact"/>
        <w:ind w:firstLine="400"/>
        <w:rPr>
          <w:rFonts w:ascii="宋体" w:hAnsi="宋体" w:cs="宋体"/>
          <w:i/>
          <w:iCs/>
          <w:color w:val="auto"/>
          <w:highlight w:val="none"/>
          <w:u w:val="single"/>
        </w:rPr>
      </w:pPr>
      <w:r>
        <w:rPr>
          <w:rFonts w:hint="eastAsia" w:ascii="宋体" w:hAnsi="宋体" w:cs="宋体"/>
          <w:i/>
          <w:iCs/>
          <w:color w:val="auto"/>
          <w:highlight w:val="none"/>
          <w:u w:val="single"/>
        </w:rPr>
        <w:t>1.1 法人或者其他组织的营业执照等证明文件，自然人的身份证明；</w:t>
      </w:r>
    </w:p>
    <w:p w14:paraId="4EB2073F">
      <w:pPr>
        <w:spacing w:line="400" w:lineRule="exact"/>
        <w:ind w:firstLine="400"/>
        <w:rPr>
          <w:rFonts w:ascii="宋体" w:hAnsi="宋体" w:cs="宋体"/>
          <w:i/>
          <w:iCs/>
          <w:color w:val="auto"/>
          <w:highlight w:val="none"/>
          <w:u w:val="single"/>
        </w:rPr>
      </w:pPr>
      <w:r>
        <w:rPr>
          <w:rFonts w:hint="eastAsia" w:ascii="宋体" w:hAnsi="宋体" w:cs="宋体"/>
          <w:i/>
          <w:iCs/>
          <w:color w:val="auto"/>
          <w:highlight w:val="none"/>
          <w:u w:val="single"/>
        </w:rPr>
        <w:t>1.2</w:t>
      </w:r>
      <w:r>
        <w:rPr>
          <w:rFonts w:hint="eastAsia" w:ascii="宋体" w:hAnsi="宋体" w:cs="宋体"/>
          <w:i/>
          <w:iCs/>
          <w:color w:val="auto"/>
          <w:highlight w:val="none"/>
          <w:u w:val="single"/>
        </w:rPr>
        <w:t>上一年度</w:t>
      </w:r>
      <w:r>
        <w:rPr>
          <w:rFonts w:hint="eastAsia" w:ascii="宋体" w:hAnsi="宋体" w:cs="宋体"/>
          <w:i/>
          <w:iCs/>
          <w:color w:val="auto"/>
          <w:highlight w:val="none"/>
          <w:u w:val="single"/>
          <w:lang w:eastAsia="zh-CN"/>
        </w:rPr>
        <w:t>（</w:t>
      </w:r>
      <w:r>
        <w:rPr>
          <w:rFonts w:hint="eastAsia" w:ascii="宋体" w:hAnsi="宋体" w:cs="宋体"/>
          <w:i/>
          <w:iCs/>
          <w:color w:val="auto"/>
          <w:highlight w:val="none"/>
          <w:u w:val="single"/>
          <w:lang w:val="en-US" w:eastAsia="zh-CN"/>
        </w:rPr>
        <w:t>2024年或2025年</w:t>
      </w:r>
      <w:r>
        <w:rPr>
          <w:rFonts w:hint="eastAsia" w:ascii="宋体" w:hAnsi="宋体" w:cs="宋体"/>
          <w:i/>
          <w:iCs/>
          <w:color w:val="auto"/>
          <w:highlight w:val="none"/>
          <w:u w:val="single"/>
          <w:lang w:eastAsia="zh-CN"/>
        </w:rPr>
        <w:t>）</w:t>
      </w:r>
      <w:r>
        <w:rPr>
          <w:rFonts w:hint="eastAsia" w:ascii="宋体" w:hAnsi="宋体" w:cs="宋体"/>
          <w:i/>
          <w:iCs/>
          <w:color w:val="auto"/>
          <w:highlight w:val="none"/>
          <w:u w:val="single"/>
        </w:rPr>
        <w:t>的财务状况报告（成立不满一年无需提供）；</w:t>
      </w:r>
    </w:p>
    <w:p w14:paraId="0EC859C2">
      <w:pPr>
        <w:spacing w:line="400" w:lineRule="exact"/>
        <w:ind w:firstLine="400"/>
        <w:rPr>
          <w:rFonts w:ascii="宋体" w:hAnsi="宋体" w:cs="宋体"/>
          <w:i/>
          <w:iCs/>
          <w:color w:val="auto"/>
          <w:highlight w:val="none"/>
          <w:u w:val="single"/>
        </w:rPr>
      </w:pPr>
      <w:r>
        <w:rPr>
          <w:rFonts w:hint="eastAsia" w:ascii="宋体" w:hAnsi="宋体" w:cs="宋体"/>
          <w:i/>
          <w:iCs/>
          <w:color w:val="auto"/>
          <w:highlight w:val="none"/>
          <w:u w:val="single"/>
        </w:rPr>
        <w:t>1.3依法缴纳税收和社会保障资金的相关材料（提供提交响应文件截止时间前一年内至少一个月依法缴纳税收及缴纳社会保障资金的证明材料。供应商依法享受缓缴、免缴税收、社会保障资金的提供证明材料。）；</w:t>
      </w:r>
    </w:p>
    <w:p w14:paraId="538C33BF">
      <w:pPr>
        <w:spacing w:line="400" w:lineRule="exact"/>
        <w:ind w:firstLine="400"/>
        <w:rPr>
          <w:rFonts w:ascii="宋体" w:hAnsi="宋体" w:cs="宋体"/>
          <w:i/>
          <w:iCs/>
          <w:color w:val="auto"/>
          <w:highlight w:val="none"/>
          <w:u w:val="single"/>
        </w:rPr>
      </w:pPr>
      <w:r>
        <w:rPr>
          <w:rFonts w:hint="eastAsia" w:ascii="宋体" w:hAnsi="宋体" w:cs="宋体"/>
          <w:i/>
          <w:iCs/>
          <w:color w:val="auto"/>
          <w:highlight w:val="none"/>
          <w:u w:val="single"/>
        </w:rPr>
        <w:t>1.4具备履行合同所必需的设备和专业技术能力的书面声明；</w:t>
      </w:r>
    </w:p>
    <w:p w14:paraId="06C922C4">
      <w:pPr>
        <w:spacing w:line="400" w:lineRule="exact"/>
        <w:ind w:firstLine="400"/>
        <w:rPr>
          <w:rFonts w:ascii="宋体" w:hAnsi="宋体" w:cs="宋体"/>
          <w:i/>
          <w:iCs/>
          <w:color w:val="auto"/>
          <w:highlight w:val="none"/>
          <w:u w:val="single"/>
        </w:rPr>
      </w:pPr>
      <w:r>
        <w:rPr>
          <w:rFonts w:hint="eastAsia" w:ascii="宋体" w:hAnsi="宋体" w:cs="宋体"/>
          <w:i/>
          <w:iCs/>
          <w:color w:val="auto"/>
          <w:highlight w:val="none"/>
          <w:u w:val="single"/>
        </w:rPr>
        <w:t>1.5参加政府采购活动前3年内在经营活动中没有重大违法记录的书面声明；</w:t>
      </w:r>
    </w:p>
    <w:p w14:paraId="15A242EE">
      <w:pPr>
        <w:spacing w:line="400" w:lineRule="exact"/>
        <w:ind w:firstLine="400"/>
        <w:rPr>
          <w:rFonts w:ascii="宋体" w:hAnsi="宋体" w:cs="宋体"/>
          <w:i/>
          <w:iCs/>
          <w:color w:val="auto"/>
          <w:highlight w:val="none"/>
          <w:u w:val="single"/>
        </w:rPr>
      </w:pPr>
      <w:r>
        <w:rPr>
          <w:rFonts w:hint="eastAsia" w:ascii="宋体" w:hAnsi="宋体" w:cs="宋体"/>
          <w:i/>
          <w:iCs/>
          <w:color w:val="auto"/>
          <w:highlight w:val="none"/>
          <w:u w:val="single"/>
        </w:rPr>
        <w:t>1.6供应商信用承诺函。</w:t>
      </w:r>
    </w:p>
    <w:p w14:paraId="6AD2AB05">
      <w:pPr>
        <w:pStyle w:val="234"/>
        <w:spacing w:line="400" w:lineRule="exact"/>
        <w:ind w:firstLine="400"/>
        <w:rPr>
          <w:rFonts w:ascii="宋体" w:hAnsi="宋体" w:cs="宋体"/>
          <w:i/>
          <w:iCs/>
          <w:color w:val="auto"/>
          <w:sz w:val="20"/>
          <w:szCs w:val="20"/>
          <w:highlight w:val="none"/>
          <w:u w:val="single"/>
        </w:rPr>
      </w:pPr>
      <w:r>
        <w:rPr>
          <w:rFonts w:hint="eastAsia" w:ascii="宋体" w:hAnsi="宋体" w:cs="宋体"/>
          <w:i/>
          <w:iCs/>
          <w:color w:val="auto"/>
          <w:sz w:val="20"/>
          <w:szCs w:val="20"/>
          <w:highlight w:val="none"/>
          <w:u w:val="single"/>
        </w:rPr>
        <w:t>2.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p>
    <w:p w14:paraId="089E8692">
      <w:pPr>
        <w:pStyle w:val="234"/>
        <w:spacing w:line="400" w:lineRule="exact"/>
        <w:ind w:firstLine="400"/>
        <w:rPr>
          <w:rFonts w:ascii="宋体" w:hAnsi="宋体" w:cs="宋体"/>
          <w:color w:val="auto"/>
          <w:sz w:val="20"/>
          <w:szCs w:val="20"/>
          <w:highlight w:val="none"/>
        </w:rPr>
      </w:pPr>
      <w:r>
        <w:rPr>
          <w:rFonts w:hint="eastAsia" w:ascii="宋体" w:hAnsi="宋体" w:cs="宋体"/>
          <w:color w:val="auto"/>
          <w:sz w:val="20"/>
          <w:szCs w:val="20"/>
          <w:highlight w:val="none"/>
        </w:rPr>
        <w:t>3.落实政府采购政策需满足的资格要求：</w:t>
      </w:r>
    </w:p>
    <w:p w14:paraId="75410621">
      <w:pPr>
        <w:pStyle w:val="15"/>
        <w:spacing w:line="400" w:lineRule="exact"/>
        <w:ind w:firstLine="400"/>
        <w:rPr>
          <w:rFonts w:ascii="宋体" w:hAnsi="宋体" w:eastAsia="宋体" w:cs="宋体"/>
          <w:i/>
          <w:color w:val="auto"/>
          <w:sz w:val="20"/>
          <w:highlight w:val="none"/>
          <w:u w:val="single"/>
        </w:rPr>
      </w:pPr>
      <w:r>
        <w:rPr>
          <w:rFonts w:hint="eastAsia" w:ascii="宋体" w:hAnsi="宋体" w:eastAsia="宋体" w:cs="宋体"/>
          <w:i/>
          <w:color w:val="auto"/>
          <w:sz w:val="20"/>
          <w:highlight w:val="none"/>
          <w:u w:val="single"/>
        </w:rPr>
        <w:t>3.1根据《政府采购促进中小企业发展管理办法》的规定，本项目专门面向中小企业采购，投标人投标时须提供《中小企业声明函》，本项目属于</w:t>
      </w:r>
      <w:r>
        <w:rPr>
          <w:rFonts w:hint="eastAsia" w:ascii="宋体" w:hAnsi="宋体" w:eastAsia="宋体" w:cs="宋体"/>
          <w:b/>
          <w:bCs/>
          <w:i/>
          <w:color w:val="auto"/>
          <w:sz w:val="20"/>
          <w:highlight w:val="none"/>
          <w:u w:val="single"/>
        </w:rPr>
        <w:t>（建筑业）</w:t>
      </w:r>
      <w:r>
        <w:rPr>
          <w:rFonts w:hint="eastAsia" w:ascii="宋体" w:hAnsi="宋体" w:eastAsia="宋体" w:cs="宋体"/>
          <w:i/>
          <w:color w:val="auto"/>
          <w:sz w:val="20"/>
          <w:highlight w:val="none"/>
          <w:u w:val="single"/>
        </w:rPr>
        <w:t>（该行业类别不可修改）《中小企业声明函》不符合要求或未提供的，投标文件无效。</w:t>
      </w:r>
    </w:p>
    <w:p w14:paraId="3C8715A9">
      <w:pPr>
        <w:spacing w:line="400" w:lineRule="exact"/>
        <w:ind w:firstLine="480"/>
        <w:rPr>
          <w:rFonts w:ascii="宋体" w:hAnsi="宋体" w:cs="宋体"/>
          <w:color w:val="auto"/>
          <w:highlight w:val="none"/>
        </w:rPr>
      </w:pPr>
      <w:r>
        <w:rPr>
          <w:rFonts w:hint="eastAsia" w:ascii="宋体" w:hAnsi="宋体" w:cs="宋体"/>
          <w:color w:val="auto"/>
          <w:highlight w:val="none"/>
        </w:rPr>
        <w:t>4.本项目不接受联合体投标。</w:t>
      </w:r>
    </w:p>
    <w:p w14:paraId="4326A16D">
      <w:pPr>
        <w:spacing w:line="400" w:lineRule="exact"/>
        <w:ind w:firstLine="480"/>
        <w:rPr>
          <w:rFonts w:ascii="宋体" w:hAnsi="宋体" w:cs="宋体"/>
          <w:color w:val="auto"/>
          <w:highlight w:val="none"/>
        </w:rPr>
      </w:pPr>
      <w:r>
        <w:rPr>
          <w:rFonts w:hint="eastAsia" w:ascii="宋体" w:hAnsi="宋体" w:cs="宋体"/>
          <w:color w:val="auto"/>
          <w:highlight w:val="none"/>
        </w:rPr>
        <w:t>5.本项目不接受进口产品投标。</w:t>
      </w:r>
    </w:p>
    <w:p w14:paraId="0BCF415A">
      <w:pPr>
        <w:spacing w:line="400" w:lineRule="exact"/>
        <w:ind w:firstLine="480"/>
        <w:rPr>
          <w:rFonts w:ascii="宋体" w:hAnsi="宋体" w:cs="宋体"/>
          <w:color w:val="auto"/>
          <w:highlight w:val="none"/>
        </w:rPr>
      </w:pPr>
      <w:r>
        <w:rPr>
          <w:rFonts w:hint="eastAsia" w:ascii="宋体" w:hAnsi="宋体" w:cs="宋体"/>
          <w:color w:val="auto"/>
          <w:highlight w:val="none"/>
        </w:rPr>
        <w:t>（二）本项目的特定资格要求</w:t>
      </w:r>
    </w:p>
    <w:p w14:paraId="245C164A">
      <w:pPr>
        <w:spacing w:line="400" w:lineRule="exact"/>
        <w:ind w:firstLine="480"/>
        <w:rPr>
          <w:rFonts w:ascii="宋体" w:hAnsi="宋体" w:cs="宋体"/>
          <w:b/>
          <w:bCs/>
          <w:i/>
          <w:color w:val="auto"/>
          <w:highlight w:val="none"/>
          <w:u w:val="single"/>
        </w:rPr>
      </w:pPr>
      <w:r>
        <w:rPr>
          <w:rFonts w:hint="eastAsia" w:ascii="宋体" w:hAnsi="宋体" w:cs="宋体"/>
          <w:i/>
          <w:color w:val="auto"/>
          <w:highlight w:val="none"/>
          <w:u w:val="single"/>
        </w:rPr>
        <w:t>1.供应商须具备有效期内的建筑装修装饰工程专业承包二级资质及以上资质 ；</w:t>
      </w:r>
    </w:p>
    <w:p w14:paraId="1B34F5F1">
      <w:pPr>
        <w:spacing w:line="400" w:lineRule="exact"/>
        <w:ind w:firstLine="480"/>
        <w:rPr>
          <w:rFonts w:ascii="宋体" w:hAnsi="宋体" w:cs="宋体"/>
          <w:i/>
          <w:color w:val="auto"/>
          <w:highlight w:val="none"/>
          <w:u w:val="single"/>
        </w:rPr>
      </w:pPr>
      <w:r>
        <w:rPr>
          <w:rFonts w:hint="eastAsia" w:ascii="宋体" w:hAnsi="宋体" w:cs="宋体"/>
          <w:i/>
          <w:color w:val="auto"/>
          <w:highlight w:val="none"/>
          <w:u w:val="single"/>
        </w:rPr>
        <w:t>2.拟派项目负责人应具有建筑工程专业注册建造师二级及以上资格，并具备有效的安全生产考核合格证B证及供应商为其缴纳的</w:t>
      </w:r>
      <w:r>
        <w:rPr>
          <w:rFonts w:hint="eastAsia" w:ascii="宋体" w:hAnsi="宋体" w:cs="宋体"/>
          <w:i/>
          <w:color w:val="auto"/>
          <w:highlight w:val="none"/>
          <w:u w:val="single"/>
        </w:rPr>
        <w:t>近三个月任意1个月的社保证明；</w:t>
      </w:r>
    </w:p>
    <w:p w14:paraId="330F6147">
      <w:pPr>
        <w:spacing w:line="400" w:lineRule="exact"/>
        <w:ind w:firstLine="480"/>
        <w:rPr>
          <w:rFonts w:ascii="宋体" w:hAnsi="宋体" w:cs="宋体"/>
          <w:b/>
          <w:bCs/>
          <w:i/>
          <w:color w:val="auto"/>
          <w:highlight w:val="none"/>
          <w:u w:val="single"/>
        </w:rPr>
      </w:pPr>
      <w:r>
        <w:rPr>
          <w:rFonts w:hint="eastAsia" w:ascii="宋体" w:hAnsi="宋体" w:cs="宋体"/>
          <w:i/>
          <w:color w:val="auto"/>
          <w:highlight w:val="none"/>
          <w:u w:val="single"/>
        </w:rPr>
        <w:t>3.投标人应具备安全生产许可证；</w:t>
      </w:r>
    </w:p>
    <w:p w14:paraId="5D55FCF6">
      <w:pPr>
        <w:spacing w:line="400" w:lineRule="exact"/>
        <w:ind w:firstLine="480"/>
        <w:rPr>
          <w:rFonts w:ascii="宋体" w:hAnsi="宋体" w:cs="宋体"/>
          <w:b/>
          <w:bCs/>
          <w:i/>
          <w:color w:val="auto"/>
          <w:highlight w:val="none"/>
          <w:u w:val="single"/>
        </w:rPr>
      </w:pPr>
      <w:r>
        <w:rPr>
          <w:rFonts w:hint="eastAsia" w:ascii="宋体" w:hAnsi="宋体" w:cs="宋体"/>
          <w:i/>
          <w:color w:val="auto"/>
          <w:highlight w:val="none"/>
          <w:u w:val="single"/>
        </w:rPr>
        <w:t>4.拟派项目负责人应无在建工程。</w:t>
      </w:r>
    </w:p>
    <w:p w14:paraId="3E0C81DF">
      <w:pPr>
        <w:pStyle w:val="87"/>
        <w:keepNext w:val="0"/>
        <w:keepLines w:val="0"/>
        <w:spacing w:before="0" w:after="0" w:line="400" w:lineRule="exact"/>
        <w:rPr>
          <w:rFonts w:ascii="宋体" w:hAnsi="宋体" w:eastAsia="宋体" w:cs="宋体"/>
          <w:b/>
          <w:color w:val="auto"/>
          <w:sz w:val="20"/>
          <w:highlight w:val="none"/>
        </w:rPr>
      </w:pPr>
      <w:r>
        <w:rPr>
          <w:rFonts w:hint="eastAsia" w:ascii="宋体" w:hAnsi="宋体" w:eastAsia="宋体" w:cs="宋体"/>
          <w:b/>
          <w:color w:val="auto"/>
          <w:sz w:val="20"/>
          <w:highlight w:val="none"/>
        </w:rPr>
        <w:t>三、获取磋商文件</w:t>
      </w:r>
    </w:p>
    <w:p w14:paraId="2D1B40B1">
      <w:pPr>
        <w:spacing w:line="400" w:lineRule="exact"/>
        <w:ind w:firstLine="480"/>
        <w:rPr>
          <w:rFonts w:ascii="宋体" w:hAnsi="宋体" w:cs="宋体"/>
          <w:color w:val="auto"/>
          <w:highlight w:val="none"/>
        </w:rPr>
      </w:pPr>
      <w:r>
        <w:rPr>
          <w:rFonts w:hint="eastAsia" w:ascii="宋体" w:hAnsi="宋体" w:cs="宋体"/>
          <w:color w:val="auto"/>
          <w:highlight w:val="none"/>
        </w:rPr>
        <w:t>1.时间：自磋商文件公告发布之日起至提交响应文件截止之日止。</w:t>
      </w:r>
    </w:p>
    <w:p w14:paraId="761E4093">
      <w:pPr>
        <w:spacing w:line="400" w:lineRule="exact"/>
        <w:ind w:firstLine="480"/>
        <w:rPr>
          <w:rFonts w:ascii="宋体" w:hAnsi="宋体" w:cs="宋体"/>
          <w:color w:val="auto"/>
          <w:highlight w:val="none"/>
        </w:rPr>
      </w:pPr>
      <w:r>
        <w:rPr>
          <w:rFonts w:hint="eastAsia" w:ascii="宋体" w:hAnsi="宋体" w:cs="宋体"/>
          <w:color w:val="auto"/>
          <w:highlight w:val="none"/>
        </w:rPr>
        <w:t>2.方式：在“江苏省政府采购网”“扬州市政府采购网”自行免费下载磋商文件。</w:t>
      </w:r>
    </w:p>
    <w:p w14:paraId="0DB35C04">
      <w:pPr>
        <w:pStyle w:val="87"/>
        <w:keepNext w:val="0"/>
        <w:keepLines w:val="0"/>
        <w:spacing w:before="0" w:after="0" w:line="400" w:lineRule="exact"/>
        <w:rPr>
          <w:rFonts w:ascii="宋体" w:hAnsi="宋体" w:eastAsia="宋体" w:cs="宋体"/>
          <w:b/>
          <w:color w:val="auto"/>
          <w:sz w:val="20"/>
          <w:highlight w:val="none"/>
        </w:rPr>
      </w:pPr>
      <w:r>
        <w:rPr>
          <w:rFonts w:hint="eastAsia" w:ascii="宋体" w:hAnsi="宋体" w:eastAsia="宋体" w:cs="宋体"/>
          <w:b/>
          <w:color w:val="auto"/>
          <w:sz w:val="20"/>
          <w:highlight w:val="none"/>
        </w:rPr>
        <w:t>四、提交响应文件截止时间、地点</w:t>
      </w:r>
    </w:p>
    <w:p w14:paraId="2BC4A76F">
      <w:pPr>
        <w:spacing w:line="400" w:lineRule="exact"/>
        <w:ind w:firstLine="480"/>
        <w:rPr>
          <w:rFonts w:ascii="宋体" w:hAnsi="宋体" w:cs="宋体"/>
          <w:color w:val="auto"/>
          <w:highlight w:val="none"/>
        </w:rPr>
      </w:pPr>
      <w:r>
        <w:rPr>
          <w:rFonts w:hint="eastAsia" w:ascii="宋体" w:hAnsi="宋体" w:cs="宋体"/>
          <w:color w:val="auto"/>
          <w:highlight w:val="none"/>
        </w:rPr>
        <w:t>1.截止时间：</w:t>
      </w:r>
      <w:r>
        <w:rPr>
          <w:rFonts w:hint="eastAsia" w:ascii="宋体" w:hAnsi="宋体" w:cs="宋体"/>
          <w:color w:val="auto"/>
          <w:highlight w:val="none"/>
        </w:rPr>
        <w:t xml:space="preserve"> 202</w:t>
      </w:r>
      <w:r>
        <w:rPr>
          <w:rFonts w:hint="eastAsia" w:ascii="宋体" w:hAnsi="宋体" w:cs="宋体"/>
          <w:color w:val="auto"/>
          <w:highlight w:val="none"/>
          <w:lang w:val="en-US" w:eastAsia="zh-CN"/>
        </w:rPr>
        <w:t>6</w:t>
      </w:r>
      <w:r>
        <w:rPr>
          <w:rFonts w:hint="eastAsia" w:ascii="宋体" w:hAnsi="宋体" w:cs="宋体"/>
          <w:color w:val="auto"/>
          <w:highlight w:val="none"/>
        </w:rPr>
        <w:t>年</w:t>
      </w:r>
      <w:r>
        <w:rPr>
          <w:rFonts w:hint="eastAsia" w:ascii="宋体" w:hAnsi="宋体" w:cs="宋体"/>
          <w:color w:val="auto"/>
          <w:highlight w:val="none"/>
          <w:lang w:val="en-US" w:eastAsia="zh-CN"/>
        </w:rPr>
        <w:t>06</w:t>
      </w:r>
      <w:r>
        <w:rPr>
          <w:rFonts w:hint="eastAsia" w:ascii="宋体" w:hAnsi="宋体" w:cs="宋体"/>
          <w:color w:val="auto"/>
          <w:highlight w:val="none"/>
        </w:rPr>
        <w:t>月</w:t>
      </w:r>
      <w:r>
        <w:rPr>
          <w:rFonts w:hint="eastAsia" w:ascii="宋体" w:hAnsi="宋体" w:cs="宋体"/>
          <w:color w:val="auto"/>
          <w:highlight w:val="none"/>
          <w:lang w:val="en-US" w:eastAsia="zh-CN"/>
        </w:rPr>
        <w:t>03</w:t>
      </w:r>
      <w:r>
        <w:rPr>
          <w:rFonts w:hint="eastAsia" w:ascii="宋体" w:hAnsi="宋体" w:cs="宋体"/>
          <w:color w:val="auto"/>
          <w:highlight w:val="none"/>
        </w:rPr>
        <w:t>日</w:t>
      </w:r>
      <w:r>
        <w:rPr>
          <w:rFonts w:hint="eastAsia" w:ascii="宋体" w:hAnsi="宋体" w:cs="宋体"/>
          <w:color w:val="auto"/>
          <w:highlight w:val="none"/>
          <w:lang w:val="en-US" w:eastAsia="zh-CN"/>
        </w:rPr>
        <w:t>14</w:t>
      </w:r>
      <w:r>
        <w:rPr>
          <w:rFonts w:hint="eastAsia" w:ascii="宋体" w:hAnsi="宋体" w:cs="宋体"/>
          <w:color w:val="auto"/>
          <w:highlight w:val="none"/>
        </w:rPr>
        <w:t>时</w:t>
      </w:r>
      <w:r>
        <w:rPr>
          <w:rFonts w:hint="eastAsia" w:ascii="宋体" w:hAnsi="宋体" w:cs="宋体"/>
          <w:color w:val="auto"/>
          <w:highlight w:val="none"/>
          <w:lang w:val="en-US" w:eastAsia="zh-CN"/>
        </w:rPr>
        <w:t>3</w:t>
      </w:r>
      <w:r>
        <w:rPr>
          <w:rFonts w:hint="eastAsia" w:ascii="宋体" w:hAnsi="宋体" w:cs="宋体"/>
          <w:color w:val="auto"/>
          <w:highlight w:val="none"/>
        </w:rPr>
        <w:t>0分(北京时间)</w:t>
      </w:r>
    </w:p>
    <w:p w14:paraId="05EC3A8E">
      <w:pPr>
        <w:spacing w:line="400" w:lineRule="exact"/>
        <w:ind w:firstLine="480"/>
        <w:rPr>
          <w:rFonts w:ascii="宋体" w:hAnsi="宋体" w:cs="宋体"/>
          <w:bCs/>
          <w:color w:val="auto"/>
          <w:highlight w:val="none"/>
          <w:u w:val="single"/>
        </w:rPr>
      </w:pPr>
      <w:r>
        <w:rPr>
          <w:rFonts w:hint="eastAsia" w:ascii="宋体" w:hAnsi="宋体" w:cs="宋体"/>
          <w:color w:val="auto"/>
          <w:highlight w:val="none"/>
        </w:rPr>
        <w:t>2.地点：“苏采云”政府采购交易系统网上开标大厅。</w:t>
      </w:r>
    </w:p>
    <w:p w14:paraId="58028B7A">
      <w:pPr>
        <w:keepNext/>
        <w:keepLines/>
        <w:spacing w:before="145" w:after="145" w:line="400" w:lineRule="exact"/>
        <w:outlineLvl w:val="2"/>
        <w:rPr>
          <w:rFonts w:ascii="宋体" w:hAnsi="宋体" w:cs="宋体"/>
          <w:b/>
          <w:color w:val="auto"/>
          <w:highlight w:val="none"/>
        </w:rPr>
      </w:pPr>
      <w:bookmarkStart w:id="23" w:name="_Toc28359007"/>
      <w:bookmarkStart w:id="24" w:name="_Toc35393794"/>
      <w:bookmarkStart w:id="25" w:name="_Toc38985267"/>
      <w:bookmarkStart w:id="26" w:name="_Toc28359084"/>
      <w:bookmarkStart w:id="27" w:name="_Toc35393625"/>
      <w:r>
        <w:rPr>
          <w:rFonts w:hint="eastAsia" w:ascii="宋体" w:hAnsi="宋体" w:cs="宋体"/>
          <w:b/>
          <w:color w:val="auto"/>
          <w:highlight w:val="none"/>
        </w:rPr>
        <w:t>五、公告期限</w:t>
      </w:r>
      <w:bookmarkEnd w:id="23"/>
      <w:bookmarkEnd w:id="24"/>
      <w:bookmarkEnd w:id="25"/>
      <w:bookmarkEnd w:id="26"/>
      <w:bookmarkEnd w:id="27"/>
    </w:p>
    <w:p w14:paraId="341B5DB6">
      <w:pPr>
        <w:spacing w:line="400" w:lineRule="exact"/>
        <w:ind w:firstLine="480"/>
        <w:rPr>
          <w:rFonts w:ascii="宋体" w:hAnsi="宋体" w:cs="宋体"/>
          <w:color w:val="auto"/>
          <w:highlight w:val="none"/>
        </w:rPr>
      </w:pPr>
      <w:r>
        <w:rPr>
          <w:rFonts w:hint="eastAsia" w:ascii="宋体" w:hAnsi="宋体" w:cs="宋体"/>
          <w:color w:val="auto"/>
          <w:highlight w:val="none"/>
        </w:rPr>
        <w:t>磋商公告及磋商文件公告期限为自本公告发布之日起5个工作日。</w:t>
      </w:r>
    </w:p>
    <w:p w14:paraId="48C972B1">
      <w:pPr>
        <w:pStyle w:val="87"/>
        <w:keepNext w:val="0"/>
        <w:keepLines w:val="0"/>
        <w:spacing w:before="0" w:after="0" w:line="400" w:lineRule="exact"/>
        <w:rPr>
          <w:rFonts w:ascii="宋体" w:hAnsi="宋体" w:eastAsia="宋体" w:cs="宋体"/>
          <w:b/>
          <w:color w:val="auto"/>
          <w:sz w:val="20"/>
          <w:highlight w:val="none"/>
        </w:rPr>
      </w:pPr>
      <w:r>
        <w:rPr>
          <w:rFonts w:hint="eastAsia" w:ascii="宋体" w:hAnsi="宋体" w:eastAsia="宋体" w:cs="宋体"/>
          <w:b/>
          <w:color w:val="auto"/>
          <w:sz w:val="20"/>
          <w:highlight w:val="none"/>
        </w:rPr>
        <w:t>六、其他补充事宜</w:t>
      </w:r>
    </w:p>
    <w:p w14:paraId="2345D0E1">
      <w:pPr>
        <w:spacing w:line="400" w:lineRule="exact"/>
        <w:ind w:firstLine="480"/>
        <w:rPr>
          <w:rFonts w:ascii="宋体" w:hAnsi="宋体" w:cs="宋体"/>
          <w:color w:val="auto"/>
          <w:highlight w:val="none"/>
        </w:rPr>
      </w:pPr>
      <w:r>
        <w:rPr>
          <w:rFonts w:hint="eastAsia" w:ascii="宋体" w:hAnsi="宋体" w:cs="宋体"/>
          <w:color w:val="auto"/>
          <w:highlight w:val="none"/>
        </w:rPr>
        <w:t>根据江苏省财政厅《关于做好政府采购支持企业发展有关事项的通知》（苏财购【2020】52号）文件的要求，本项目免收磋商保证金。</w:t>
      </w:r>
    </w:p>
    <w:p w14:paraId="417353A6">
      <w:pPr>
        <w:spacing w:line="400" w:lineRule="exact"/>
        <w:rPr>
          <w:rFonts w:ascii="宋体" w:hAnsi="宋体" w:cs="宋体"/>
          <w:b/>
          <w:color w:val="auto"/>
          <w:highlight w:val="none"/>
        </w:rPr>
      </w:pPr>
      <w:r>
        <w:rPr>
          <w:rFonts w:hint="eastAsia" w:ascii="宋体" w:hAnsi="宋体" w:cs="宋体"/>
          <w:b/>
          <w:color w:val="auto"/>
          <w:highlight w:val="none"/>
        </w:rPr>
        <w:t>七、本次磋商联系方式。</w:t>
      </w:r>
    </w:p>
    <w:p w14:paraId="2D7FFCCE">
      <w:pPr>
        <w:widowControl w:val="0"/>
        <w:spacing w:line="400" w:lineRule="exact"/>
        <w:ind w:firstLine="400"/>
        <w:rPr>
          <w:rFonts w:ascii="宋体" w:hAnsi="宋体" w:cs="宋体"/>
          <w:color w:val="auto"/>
          <w:highlight w:val="none"/>
        </w:rPr>
      </w:pPr>
      <w:bookmarkStart w:id="28" w:name="_Toc28359019"/>
      <w:bookmarkStart w:id="29" w:name="_Toc35393637"/>
      <w:bookmarkStart w:id="30" w:name="_Toc28359096"/>
      <w:bookmarkStart w:id="31" w:name="_Toc35393806"/>
      <w:r>
        <w:rPr>
          <w:rFonts w:hint="eastAsia" w:ascii="宋体" w:hAnsi="宋体" w:cs="宋体"/>
          <w:color w:val="auto"/>
          <w:highlight w:val="none"/>
        </w:rPr>
        <w:t>1.采购人信息</w:t>
      </w:r>
      <w:bookmarkEnd w:id="28"/>
      <w:bookmarkEnd w:id="29"/>
      <w:bookmarkEnd w:id="30"/>
      <w:bookmarkEnd w:id="31"/>
    </w:p>
    <w:p w14:paraId="4B7BAC0D">
      <w:pPr>
        <w:widowControl w:val="0"/>
        <w:spacing w:line="400" w:lineRule="exact"/>
        <w:ind w:firstLine="400"/>
        <w:rPr>
          <w:rFonts w:ascii="宋体" w:hAnsi="宋体" w:cs="宋体"/>
          <w:color w:val="auto"/>
          <w:highlight w:val="none"/>
        </w:rPr>
      </w:pPr>
      <w:r>
        <w:rPr>
          <w:rFonts w:hint="eastAsia" w:ascii="宋体" w:hAnsi="宋体" w:cs="宋体"/>
          <w:color w:val="auto"/>
          <w:highlight w:val="none"/>
        </w:rPr>
        <w:t>名    称：宝应县青少年活动中心</w:t>
      </w:r>
    </w:p>
    <w:p w14:paraId="13EEBE4A">
      <w:pPr>
        <w:widowControl w:val="0"/>
        <w:spacing w:line="400" w:lineRule="exact"/>
        <w:ind w:firstLine="400"/>
        <w:rPr>
          <w:rFonts w:ascii="宋体" w:hAnsi="宋体" w:cs="宋体"/>
          <w:color w:val="auto"/>
          <w:highlight w:val="none"/>
        </w:rPr>
      </w:pPr>
      <w:bookmarkStart w:id="32" w:name="_Toc28359097"/>
      <w:bookmarkStart w:id="33" w:name="_Toc35393638"/>
      <w:bookmarkStart w:id="34" w:name="_Toc35393807"/>
      <w:bookmarkStart w:id="35" w:name="_Toc28359020"/>
      <w:r>
        <w:rPr>
          <w:rFonts w:hint="eastAsia" w:ascii="宋体" w:hAnsi="宋体" w:cs="宋体"/>
          <w:color w:val="auto"/>
          <w:highlight w:val="none"/>
        </w:rPr>
        <w:t>地    址：宝应县安宜镇西刘堡村(宝应县湿地公园)</w:t>
      </w:r>
    </w:p>
    <w:p w14:paraId="6D0C86A5">
      <w:pPr>
        <w:widowControl w:val="0"/>
        <w:spacing w:line="400" w:lineRule="exact"/>
        <w:ind w:firstLine="400"/>
        <w:rPr>
          <w:rFonts w:ascii="宋体" w:hAnsi="宋体" w:cs="宋体"/>
          <w:color w:val="auto"/>
          <w:highlight w:val="none"/>
        </w:rPr>
      </w:pPr>
      <w:r>
        <w:rPr>
          <w:rFonts w:hint="eastAsia" w:ascii="宋体" w:hAnsi="宋体" w:cs="宋体"/>
          <w:color w:val="auto"/>
          <w:highlight w:val="none"/>
        </w:rPr>
        <w:t>联 系 人： 袁阳</w:t>
      </w:r>
    </w:p>
    <w:p w14:paraId="770EDDD5">
      <w:pPr>
        <w:widowControl w:val="0"/>
        <w:spacing w:line="400" w:lineRule="exact"/>
        <w:ind w:firstLine="400"/>
        <w:rPr>
          <w:rFonts w:ascii="宋体" w:hAnsi="宋体" w:cs="宋体"/>
          <w:color w:val="auto"/>
          <w:highlight w:val="none"/>
        </w:rPr>
      </w:pPr>
      <w:r>
        <w:rPr>
          <w:rFonts w:hint="eastAsia" w:ascii="宋体" w:hAnsi="宋体" w:cs="宋体"/>
          <w:color w:val="auto"/>
          <w:highlight w:val="none"/>
        </w:rPr>
        <w:t xml:space="preserve">联系方式： </w:t>
      </w:r>
      <w:r>
        <w:rPr>
          <w:rFonts w:ascii="宋体" w:hAnsi="宋体" w:cs="宋体"/>
          <w:color w:val="auto"/>
          <w:highlight w:val="none"/>
        </w:rPr>
        <w:t>13651515178</w:t>
      </w:r>
    </w:p>
    <w:p w14:paraId="2C82CEE7">
      <w:pPr>
        <w:widowControl w:val="0"/>
        <w:spacing w:line="400" w:lineRule="exact"/>
        <w:ind w:firstLine="400"/>
        <w:rPr>
          <w:rFonts w:ascii="宋体" w:hAnsi="宋体" w:cs="宋体"/>
          <w:color w:val="auto"/>
          <w:highlight w:val="none"/>
        </w:rPr>
      </w:pPr>
      <w:r>
        <w:rPr>
          <w:rFonts w:hint="eastAsia" w:ascii="宋体" w:hAnsi="宋体" w:cs="宋体"/>
          <w:color w:val="auto"/>
          <w:highlight w:val="none"/>
        </w:rPr>
        <w:t>2.采购代理机构信息</w:t>
      </w:r>
      <w:bookmarkEnd w:id="32"/>
      <w:bookmarkEnd w:id="33"/>
      <w:bookmarkEnd w:id="34"/>
      <w:bookmarkEnd w:id="35"/>
    </w:p>
    <w:p w14:paraId="3ADE9FC3">
      <w:pPr>
        <w:widowControl w:val="0"/>
        <w:spacing w:line="400" w:lineRule="exact"/>
        <w:ind w:firstLine="400"/>
        <w:rPr>
          <w:rFonts w:hint="eastAsia" w:ascii="宋体" w:hAnsi="宋体" w:eastAsia="宋体" w:cs="宋体"/>
          <w:color w:val="auto"/>
          <w:highlight w:val="none"/>
          <w:lang w:eastAsia="zh-CN"/>
        </w:rPr>
      </w:pPr>
      <w:r>
        <w:rPr>
          <w:rFonts w:hint="eastAsia" w:ascii="宋体" w:hAnsi="宋体" w:cs="宋体"/>
          <w:color w:val="auto"/>
          <w:highlight w:val="none"/>
        </w:rPr>
        <w:t>名    称：</w:t>
      </w:r>
      <w:r>
        <w:rPr>
          <w:rFonts w:hint="eastAsia" w:ascii="宋体" w:hAnsi="宋体" w:cs="宋体"/>
          <w:color w:val="auto"/>
          <w:highlight w:val="none"/>
          <w:lang w:eastAsia="zh-CN"/>
        </w:rPr>
        <w:t>扬州丰望项目管理有限公司</w:t>
      </w:r>
    </w:p>
    <w:p w14:paraId="0CA50919">
      <w:pPr>
        <w:widowControl w:val="0"/>
        <w:spacing w:line="400" w:lineRule="exact"/>
        <w:ind w:firstLine="400"/>
        <w:rPr>
          <w:rFonts w:hint="eastAsia" w:ascii="宋体" w:hAnsi="宋体" w:eastAsia="宋体" w:cs="宋体"/>
          <w:color w:val="auto"/>
          <w:highlight w:val="none"/>
          <w:lang w:eastAsia="zh-CN"/>
        </w:rPr>
      </w:pPr>
      <w:r>
        <w:rPr>
          <w:rFonts w:hint="eastAsia" w:ascii="宋体" w:hAnsi="宋体" w:cs="宋体"/>
          <w:color w:val="auto"/>
          <w:highlight w:val="none"/>
        </w:rPr>
        <w:t>地　　址：</w:t>
      </w:r>
      <w:r>
        <w:rPr>
          <w:rFonts w:hint="eastAsia" w:ascii="宋体" w:hAnsi="宋体" w:cs="宋体"/>
          <w:color w:val="auto"/>
          <w:highlight w:val="none"/>
          <w:lang w:eastAsia="zh-CN"/>
        </w:rPr>
        <w:t>宝应县华美达国际公寓20幢305室</w:t>
      </w:r>
    </w:p>
    <w:p w14:paraId="193109A5">
      <w:pPr>
        <w:pStyle w:val="234"/>
        <w:spacing w:line="400" w:lineRule="exact"/>
        <w:ind w:firstLine="400"/>
        <w:rPr>
          <w:rFonts w:ascii="宋体" w:hAnsi="宋体" w:cs="宋体"/>
          <w:color w:val="auto"/>
          <w:sz w:val="20"/>
          <w:szCs w:val="20"/>
          <w:highlight w:val="none"/>
        </w:rPr>
      </w:pPr>
      <w:r>
        <w:rPr>
          <w:rFonts w:hint="eastAsia" w:ascii="宋体" w:hAnsi="宋体" w:cs="宋体"/>
          <w:color w:val="auto"/>
          <w:sz w:val="20"/>
          <w:szCs w:val="20"/>
          <w:highlight w:val="none"/>
        </w:rPr>
        <w:t>联 系 人：张娟</w:t>
      </w:r>
    </w:p>
    <w:p w14:paraId="1A664E1A">
      <w:pPr>
        <w:widowControl w:val="0"/>
        <w:spacing w:line="400" w:lineRule="exact"/>
        <w:ind w:firstLine="400"/>
        <w:rPr>
          <w:rFonts w:ascii="宋体" w:hAnsi="宋体" w:cs="宋体"/>
          <w:color w:val="auto"/>
          <w:highlight w:val="none"/>
        </w:rPr>
      </w:pPr>
      <w:r>
        <w:rPr>
          <w:rFonts w:hint="eastAsia" w:ascii="宋体" w:hAnsi="宋体" w:cs="宋体"/>
          <w:color w:val="auto"/>
          <w:highlight w:val="none"/>
        </w:rPr>
        <w:t>联系方式：13511706058</w:t>
      </w:r>
    </w:p>
    <w:p w14:paraId="3BC563BE">
      <w:pPr>
        <w:spacing w:line="400" w:lineRule="exact"/>
        <w:rPr>
          <w:rFonts w:ascii="宋体" w:hAnsi="宋体" w:cs="宋体"/>
          <w:b/>
          <w:color w:val="auto"/>
          <w:highlight w:val="none"/>
        </w:rPr>
      </w:pPr>
      <w:r>
        <w:rPr>
          <w:rFonts w:hint="eastAsia" w:ascii="宋体" w:hAnsi="宋体" w:cs="宋体"/>
          <w:b/>
          <w:color w:val="auto"/>
          <w:highlight w:val="none"/>
        </w:rPr>
        <w:t>八、其他</w:t>
      </w:r>
    </w:p>
    <w:p w14:paraId="23751633">
      <w:pPr>
        <w:widowControl w:val="0"/>
        <w:spacing w:line="400" w:lineRule="exact"/>
        <w:ind w:firstLine="400"/>
        <w:rPr>
          <w:rFonts w:ascii="宋体" w:hAnsi="宋体" w:cs="宋体"/>
          <w:color w:val="auto"/>
          <w:highlight w:val="none"/>
        </w:rPr>
      </w:pPr>
      <w:r>
        <w:rPr>
          <w:rFonts w:hint="eastAsia" w:ascii="宋体" w:hAnsi="宋体" w:cs="宋体"/>
          <w:color w:val="auto"/>
          <w:highlight w:val="none"/>
        </w:rPr>
        <w:t>1.本次采购采用“政府采购管理交易系统（苏采云）”，招标、投标、评标和</w:t>
      </w:r>
      <w:r>
        <w:rPr>
          <w:rFonts w:hint="eastAsia" w:ascii="宋体" w:hAnsi="宋体" w:cs="宋体"/>
          <w:color w:val="auto"/>
          <w:highlight w:val="none"/>
          <w:lang w:eastAsia="zh-CN"/>
        </w:rPr>
        <w:t>成交结果</w:t>
      </w:r>
      <w:r>
        <w:rPr>
          <w:rFonts w:hint="eastAsia" w:ascii="宋体" w:hAnsi="宋体" w:cs="宋体"/>
          <w:color w:val="auto"/>
          <w:highlight w:val="none"/>
        </w:rPr>
        <w:t>发布全程电子化，开标方式为不见面开标。供应商应当按照《政府采购管理交易系统（苏采云）供应商操作手册》参加投标活动。如供应商未按要求操作，由此所产生的风险由供应商自行承担。</w:t>
      </w:r>
    </w:p>
    <w:p w14:paraId="1A0D8F12">
      <w:pPr>
        <w:widowControl w:val="0"/>
        <w:spacing w:line="400" w:lineRule="exact"/>
        <w:ind w:firstLine="400"/>
        <w:rPr>
          <w:rFonts w:ascii="宋体" w:hAnsi="宋体" w:cs="宋体"/>
          <w:color w:val="auto"/>
          <w:highlight w:val="none"/>
        </w:rPr>
      </w:pPr>
      <w:r>
        <w:rPr>
          <w:rFonts w:hint="eastAsia" w:ascii="宋体" w:hAnsi="宋体" w:cs="宋体"/>
          <w:color w:val="auto"/>
          <w:highlight w:val="none"/>
        </w:rPr>
        <w:t>2.供应商如确定参加磋商，可自行下载采购文件及有关资料，按照《操作手册》进行注册，领取CA和办理电子签章，并按《操作手册》要求制作、上传电子投标文件，技术支持联系方式：13813140731。</w:t>
      </w:r>
    </w:p>
    <w:p w14:paraId="6BA6471F">
      <w:pPr>
        <w:widowControl w:val="0"/>
        <w:spacing w:line="400" w:lineRule="exact"/>
        <w:ind w:firstLine="400"/>
        <w:rPr>
          <w:rFonts w:ascii="宋体" w:hAnsi="宋体" w:cs="宋体"/>
          <w:color w:val="auto"/>
          <w:highlight w:val="none"/>
        </w:rPr>
      </w:pPr>
      <w:r>
        <w:rPr>
          <w:rFonts w:hint="eastAsia" w:ascii="宋体" w:hAnsi="宋体" w:cs="宋体"/>
          <w:color w:val="auto"/>
          <w:highlight w:val="none"/>
        </w:rPr>
        <w:t>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14:paraId="667D14A1">
      <w:pPr>
        <w:widowControl w:val="0"/>
        <w:spacing w:line="400" w:lineRule="exact"/>
        <w:ind w:firstLine="400"/>
        <w:rPr>
          <w:rFonts w:ascii="宋体" w:hAnsi="宋体" w:cs="宋体"/>
          <w:color w:val="auto"/>
          <w:highlight w:val="none"/>
        </w:rPr>
      </w:pPr>
      <w:r>
        <w:rPr>
          <w:rFonts w:hint="eastAsia" w:ascii="宋体" w:hAnsi="宋体" w:cs="宋体"/>
          <w:color w:val="auto"/>
          <w:highlight w:val="none"/>
        </w:rPr>
        <w:t>4.潜在供应商对采购文件项目需求部分的询问、质疑请向采购人提出，由采购人负责答复。</w:t>
      </w:r>
    </w:p>
    <w:p w14:paraId="2C8C091A">
      <w:pPr>
        <w:widowControl w:val="0"/>
        <w:spacing w:line="400" w:lineRule="exact"/>
        <w:ind w:firstLine="400"/>
        <w:rPr>
          <w:rFonts w:ascii="宋体" w:hAnsi="宋体" w:cs="宋体"/>
          <w:color w:val="auto"/>
          <w:highlight w:val="none"/>
        </w:rPr>
      </w:pPr>
      <w:r>
        <w:rPr>
          <w:rFonts w:hint="eastAsia" w:ascii="宋体" w:hAnsi="宋体" w:cs="宋体"/>
          <w:color w:val="auto"/>
          <w:highlight w:val="none"/>
        </w:rPr>
        <w:t>5.有关本次采购的事项若存在变动或修改，敬请及时关注“扬州市政府采购网”、”江苏省政府采购网”发布的信息。</w:t>
      </w:r>
    </w:p>
    <w:p w14:paraId="49DB4548">
      <w:pPr>
        <w:widowControl w:val="0"/>
        <w:spacing w:line="400" w:lineRule="exact"/>
        <w:ind w:firstLine="400"/>
        <w:rPr>
          <w:rFonts w:ascii="宋体" w:hAnsi="宋体" w:cs="宋体"/>
          <w:i/>
          <w:color w:val="auto"/>
          <w:highlight w:val="none"/>
          <w:u w:val="single"/>
        </w:rPr>
      </w:pPr>
      <w:r>
        <w:rPr>
          <w:rFonts w:hint="eastAsia" w:ascii="宋体" w:hAnsi="宋体" w:cs="宋体"/>
          <w:color w:val="auto"/>
          <w:highlight w:val="none"/>
        </w:rPr>
        <w:t>6.</w:t>
      </w:r>
      <w:r>
        <w:rPr>
          <w:rFonts w:hint="eastAsia" w:ascii="宋体" w:hAnsi="宋体" w:cs="宋体"/>
          <w:i/>
          <w:color w:val="auto"/>
          <w:highlight w:val="none"/>
          <w:u w:val="single"/>
        </w:rPr>
        <w:t>本项目采购文件中所有斜体下划线部分为实质性条款，如不满足，则为无效响应。</w:t>
      </w:r>
    </w:p>
    <w:p w14:paraId="00A61176">
      <w:pPr>
        <w:widowControl w:val="0"/>
        <w:spacing w:line="400" w:lineRule="exact"/>
        <w:ind w:firstLine="400"/>
        <w:rPr>
          <w:rFonts w:ascii="宋体" w:hAnsi="宋体" w:cs="宋体"/>
          <w:color w:val="auto"/>
          <w:highlight w:val="none"/>
        </w:rPr>
      </w:pPr>
      <w:r>
        <w:rPr>
          <w:rFonts w:hint="eastAsia" w:ascii="宋体" w:hAnsi="宋体" w:cs="宋体"/>
          <w:color w:val="auto"/>
          <w:highlight w:val="none"/>
        </w:rPr>
        <w:t>7.推进政府采购支持绿色建材促进建筑品质提升政策实施工作。对政府采购工程采购文件应把“建设工程要求和材料性能符合《绿色建筑和绿色建材政府采购需求标准》的相关要求”作为实质性要求并以醒目方式进行标识，且在投标无效条件或否决投标条件中作相应载明；拟定施工合同中，须明确工程承包单位对涉及真实使用《需求标准》中的绿色建材的，应当全部采购和使用符合《需求标准》的绿色建材，提供绿色建材供应商符合《需求标准》相关指标要求的绿色建材检测报告或提供符合《需求标准》相关指标的绿色建材产品认证证书。</w:t>
      </w:r>
    </w:p>
    <w:p w14:paraId="4701E5F0">
      <w:pPr>
        <w:widowControl w:val="0"/>
        <w:spacing w:line="400" w:lineRule="exact"/>
        <w:ind w:firstLine="400"/>
        <w:rPr>
          <w:rFonts w:ascii="宋体" w:hAnsi="宋体" w:cs="宋体"/>
          <w:color w:val="auto"/>
          <w:highlight w:val="none"/>
        </w:rPr>
      </w:pPr>
      <w:r>
        <w:rPr>
          <w:rFonts w:hint="eastAsia" w:ascii="宋体" w:hAnsi="宋体" w:cs="宋体"/>
          <w:color w:val="auto"/>
          <w:highlight w:val="none"/>
        </w:rPr>
        <w:t>8.落实好政府采购履约资金扶持政策。</w:t>
      </w:r>
      <w:r>
        <w:rPr>
          <w:rFonts w:hint="eastAsia" w:ascii="宋体" w:hAnsi="宋体" w:cs="宋体"/>
          <w:color w:val="auto"/>
          <w:highlight w:val="none"/>
          <w:lang w:eastAsia="zh-CN"/>
        </w:rPr>
        <w:t>成交</w:t>
      </w:r>
      <w:r>
        <w:rPr>
          <w:rFonts w:hint="eastAsia" w:ascii="宋体" w:hAnsi="宋体" w:cs="宋体"/>
          <w:color w:val="auto"/>
          <w:highlight w:val="none"/>
        </w:rPr>
        <w:t>/成交供应商可凭政府采购合同办理融资贷款，详见江苏政府采购网“政采贷”专栏。</w:t>
      </w:r>
    </w:p>
    <w:p w14:paraId="5880D0B0">
      <w:pPr>
        <w:widowControl w:val="0"/>
        <w:spacing w:line="400" w:lineRule="exact"/>
        <w:ind w:firstLine="400"/>
        <w:rPr>
          <w:rFonts w:ascii="宋体" w:hAnsi="宋体" w:cs="宋体"/>
          <w:color w:val="auto"/>
          <w:highlight w:val="none"/>
        </w:rPr>
      </w:pPr>
      <w:r>
        <w:rPr>
          <w:rFonts w:hint="eastAsia" w:ascii="宋体" w:hAnsi="宋体" w:cs="宋体"/>
          <w:color w:val="auto"/>
          <w:highlight w:val="none"/>
        </w:rPr>
        <w:t>9.推行电子履约保函（保险）。政府采购履约保函（保险）是指在政府采购活动中第三方机构向采购人提供的保证政府采购</w:t>
      </w:r>
      <w:r>
        <w:rPr>
          <w:rFonts w:hint="eastAsia" w:ascii="宋体" w:hAnsi="宋体" w:cs="宋体"/>
          <w:color w:val="auto"/>
          <w:highlight w:val="none"/>
          <w:lang w:eastAsia="zh-CN"/>
        </w:rPr>
        <w:t>成交</w:t>
      </w:r>
      <w:r>
        <w:rPr>
          <w:rFonts w:hint="eastAsia" w:ascii="宋体" w:hAnsi="宋体" w:cs="宋体"/>
          <w:color w:val="auto"/>
          <w:highlight w:val="none"/>
        </w:rPr>
        <w:t>、成交供应商履行合同义务的担保或保险。供应商可通过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w:t>
      </w:r>
    </w:p>
    <w:p w14:paraId="67DE2F40">
      <w:pPr>
        <w:widowControl w:val="0"/>
        <w:spacing w:line="400" w:lineRule="exact"/>
        <w:ind w:firstLine="400"/>
        <w:rPr>
          <w:rFonts w:ascii="宋体" w:hAnsi="宋体" w:cs="宋体"/>
          <w:color w:val="auto"/>
          <w:highlight w:val="none"/>
        </w:rPr>
      </w:pPr>
      <w:r>
        <w:rPr>
          <w:rFonts w:hint="eastAsia" w:ascii="宋体" w:hAnsi="宋体" w:cs="宋体"/>
          <w:color w:val="auto"/>
          <w:highlight w:val="none"/>
        </w:rPr>
        <w:t>10.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26C71498">
      <w:pPr>
        <w:pStyle w:val="43"/>
        <w:rPr>
          <w:color w:val="auto"/>
          <w:highlight w:val="none"/>
        </w:rPr>
      </w:pPr>
    </w:p>
    <w:p w14:paraId="3EA0690C">
      <w:pPr>
        <w:rPr>
          <w:color w:val="auto"/>
          <w:highlight w:val="none"/>
        </w:rPr>
      </w:pPr>
    </w:p>
    <w:p w14:paraId="6BFB0061">
      <w:pPr>
        <w:pStyle w:val="43"/>
        <w:rPr>
          <w:color w:val="auto"/>
          <w:highlight w:val="none"/>
        </w:rPr>
      </w:pPr>
    </w:p>
    <w:p w14:paraId="625858B7">
      <w:pPr>
        <w:pStyle w:val="63"/>
        <w:rPr>
          <w:color w:val="auto"/>
          <w:highlight w:val="none"/>
        </w:rPr>
      </w:pPr>
      <w:r>
        <w:rPr>
          <w:color w:val="auto"/>
          <w:highlight w:val="none"/>
        </w:rPr>
        <w:br w:type="page"/>
      </w:r>
    </w:p>
    <w:p w14:paraId="53D4D51C">
      <w:pPr>
        <w:pStyle w:val="131"/>
        <w:spacing w:before="0" w:after="0" w:line="360" w:lineRule="auto"/>
        <w:outlineLvl w:val="0"/>
        <w:rPr>
          <w:rFonts w:ascii="宋体" w:hAnsi="宋体" w:cs="宋体"/>
          <w:color w:val="auto"/>
          <w:sz w:val="30"/>
          <w:szCs w:val="30"/>
          <w:highlight w:val="none"/>
        </w:rPr>
      </w:pPr>
      <w:bookmarkStart w:id="36" w:name="_Toc27452"/>
      <w:r>
        <w:rPr>
          <w:rFonts w:hint="eastAsia" w:ascii="宋体" w:hAnsi="宋体" w:cs="宋体"/>
          <w:color w:val="auto"/>
          <w:sz w:val="30"/>
          <w:szCs w:val="30"/>
          <w:highlight w:val="none"/>
        </w:rPr>
        <w:t>第二章 供应商须知</w:t>
      </w:r>
      <w:bookmarkEnd w:id="36"/>
      <w:bookmarkStart w:id="37" w:name="_Toc513029203"/>
      <w:bookmarkStart w:id="38" w:name="_Toc16938519"/>
      <w:bookmarkStart w:id="39" w:name="_Toc20823275"/>
      <w:bookmarkStart w:id="40" w:name="_Toc120614214"/>
    </w:p>
    <w:p w14:paraId="59117DB6">
      <w:pPr>
        <w:pStyle w:val="131"/>
        <w:spacing w:before="0" w:after="0" w:line="240" w:lineRule="auto"/>
        <w:jc w:val="both"/>
        <w:rPr>
          <w:color w:val="auto"/>
          <w:highlight w:val="none"/>
        </w:rPr>
      </w:pPr>
      <w:r>
        <w:rPr>
          <w:rFonts w:hint="eastAsia" w:ascii="Times New Roman" w:hAnsi="Times New Roman"/>
          <w:color w:val="auto"/>
          <w:sz w:val="32"/>
          <w:highlight w:val="none"/>
        </w:rPr>
        <w:t>一、总则</w:t>
      </w:r>
      <w:bookmarkEnd w:id="37"/>
      <w:bookmarkEnd w:id="38"/>
      <w:bookmarkEnd w:id="39"/>
      <w:bookmarkEnd w:id="40"/>
    </w:p>
    <w:p w14:paraId="0F65BAFC">
      <w:pPr>
        <w:spacing w:line="400" w:lineRule="exact"/>
        <w:ind w:firstLine="422"/>
        <w:rPr>
          <w:rFonts w:ascii="宋体" w:hAnsi="宋体"/>
          <w:b/>
          <w:bCs/>
          <w:color w:val="auto"/>
          <w:szCs w:val="21"/>
          <w:highlight w:val="none"/>
        </w:rPr>
      </w:pPr>
      <w:bookmarkStart w:id="41" w:name="_Toc13394"/>
      <w:bookmarkStart w:id="42" w:name="_Toc4006"/>
      <w:bookmarkStart w:id="43" w:name="_Toc17653"/>
      <w:bookmarkStart w:id="44" w:name="_Toc26407"/>
      <w:bookmarkStart w:id="45" w:name="_Toc32431"/>
      <w:r>
        <w:rPr>
          <w:rFonts w:hint="eastAsia" w:ascii="宋体" w:hAnsi="宋体"/>
          <w:b/>
          <w:bCs/>
          <w:color w:val="auto"/>
          <w:szCs w:val="21"/>
          <w:highlight w:val="none"/>
        </w:rPr>
        <w:t>1、采购方式</w:t>
      </w:r>
    </w:p>
    <w:p w14:paraId="6E390873">
      <w:pPr>
        <w:spacing w:line="400" w:lineRule="exact"/>
        <w:ind w:firstLine="420"/>
        <w:rPr>
          <w:rFonts w:ascii="宋体" w:hAnsi="宋体"/>
          <w:color w:val="auto"/>
          <w:szCs w:val="21"/>
          <w:highlight w:val="none"/>
        </w:rPr>
      </w:pPr>
      <w:r>
        <w:rPr>
          <w:rFonts w:hint="eastAsia" w:ascii="宋体" w:hAnsi="宋体"/>
          <w:color w:val="auto"/>
          <w:szCs w:val="21"/>
          <w:highlight w:val="none"/>
        </w:rPr>
        <w:t>1.1 本次政府采购活动采取竞争性磋商(以下简称磋商)方式，本磋商文件仅适用于磋商公告中所述项目。</w:t>
      </w:r>
    </w:p>
    <w:p w14:paraId="18FBA8DF">
      <w:pPr>
        <w:spacing w:line="400" w:lineRule="exact"/>
        <w:ind w:firstLine="422"/>
        <w:rPr>
          <w:rFonts w:ascii="宋体" w:hAnsi="宋体"/>
          <w:b/>
          <w:bCs/>
          <w:color w:val="auto"/>
          <w:szCs w:val="21"/>
          <w:highlight w:val="none"/>
        </w:rPr>
      </w:pPr>
      <w:bookmarkStart w:id="46" w:name="_Toc16938521"/>
      <w:bookmarkStart w:id="47" w:name="_Toc513029205"/>
      <w:bookmarkStart w:id="48" w:name="_Toc20823277"/>
      <w:r>
        <w:rPr>
          <w:rFonts w:hint="eastAsia" w:ascii="宋体" w:hAnsi="宋体"/>
          <w:b/>
          <w:bCs/>
          <w:color w:val="auto"/>
          <w:szCs w:val="21"/>
          <w:highlight w:val="none"/>
        </w:rPr>
        <w:t>2、合格的</w:t>
      </w:r>
      <w:bookmarkEnd w:id="46"/>
      <w:bookmarkEnd w:id="47"/>
      <w:bookmarkEnd w:id="48"/>
      <w:r>
        <w:rPr>
          <w:rFonts w:hint="eastAsia" w:ascii="宋体" w:hAnsi="宋体"/>
          <w:b/>
          <w:bCs/>
          <w:color w:val="auto"/>
          <w:szCs w:val="21"/>
          <w:highlight w:val="none"/>
        </w:rPr>
        <w:t>供应商</w:t>
      </w:r>
    </w:p>
    <w:p w14:paraId="779B0DE2">
      <w:pPr>
        <w:spacing w:line="400" w:lineRule="exact"/>
        <w:ind w:firstLine="420"/>
        <w:rPr>
          <w:rFonts w:ascii="宋体" w:hAnsi="宋体"/>
          <w:color w:val="auto"/>
          <w:szCs w:val="21"/>
          <w:highlight w:val="none"/>
        </w:rPr>
      </w:pPr>
      <w:r>
        <w:rPr>
          <w:rFonts w:hint="eastAsia" w:ascii="宋体" w:hAnsi="宋体"/>
          <w:color w:val="auto"/>
          <w:szCs w:val="21"/>
          <w:highlight w:val="none"/>
        </w:rPr>
        <w:t>2.1满足磋商公告中供应商资格要求的规定。</w:t>
      </w:r>
    </w:p>
    <w:p w14:paraId="65F967C6">
      <w:pPr>
        <w:spacing w:line="400" w:lineRule="exact"/>
        <w:ind w:firstLine="420"/>
        <w:rPr>
          <w:rFonts w:ascii="宋体" w:hAnsi="宋体"/>
          <w:color w:val="auto"/>
          <w:szCs w:val="21"/>
          <w:highlight w:val="none"/>
        </w:rPr>
      </w:pPr>
      <w:r>
        <w:rPr>
          <w:rFonts w:hint="eastAsia" w:ascii="宋体" w:hAnsi="宋体"/>
          <w:color w:val="auto"/>
          <w:szCs w:val="21"/>
          <w:highlight w:val="none"/>
        </w:rPr>
        <w:t>2.2 满足本磋商文件实质性要求和条件的规定。</w:t>
      </w:r>
    </w:p>
    <w:p w14:paraId="203073A1">
      <w:pPr>
        <w:spacing w:line="400" w:lineRule="exact"/>
        <w:ind w:firstLine="422"/>
        <w:rPr>
          <w:rFonts w:ascii="宋体" w:hAnsi="宋体"/>
          <w:b/>
          <w:bCs/>
          <w:color w:val="auto"/>
          <w:szCs w:val="21"/>
          <w:highlight w:val="none"/>
        </w:rPr>
      </w:pPr>
      <w:r>
        <w:rPr>
          <w:rFonts w:hint="eastAsia" w:ascii="宋体" w:hAnsi="宋体"/>
          <w:b/>
          <w:bCs/>
          <w:color w:val="auto"/>
          <w:szCs w:val="21"/>
          <w:highlight w:val="none"/>
        </w:rPr>
        <w:t>3、适用法律</w:t>
      </w:r>
    </w:p>
    <w:p w14:paraId="2AE83E05">
      <w:pPr>
        <w:spacing w:line="400" w:lineRule="exact"/>
        <w:ind w:firstLine="420"/>
        <w:rPr>
          <w:rFonts w:ascii="宋体" w:hAnsi="宋体"/>
          <w:color w:val="auto"/>
          <w:szCs w:val="21"/>
          <w:highlight w:val="none"/>
        </w:rPr>
      </w:pPr>
      <w:r>
        <w:rPr>
          <w:rFonts w:hint="eastAsia" w:ascii="宋体" w:hAnsi="宋体"/>
          <w:color w:val="auto"/>
          <w:szCs w:val="21"/>
          <w:highlight w:val="none"/>
        </w:rPr>
        <w:t>3.1 本次磋商及由此产生的合同受中华人民共和国有关的法律法规制约和保护。</w:t>
      </w:r>
    </w:p>
    <w:p w14:paraId="52AB11CE">
      <w:pPr>
        <w:spacing w:line="400" w:lineRule="exact"/>
        <w:ind w:firstLine="422"/>
        <w:rPr>
          <w:rFonts w:ascii="宋体" w:hAnsi="宋体"/>
          <w:b/>
          <w:bCs/>
          <w:color w:val="auto"/>
          <w:szCs w:val="21"/>
          <w:highlight w:val="none"/>
        </w:rPr>
      </w:pPr>
      <w:r>
        <w:rPr>
          <w:rFonts w:hint="eastAsia" w:ascii="宋体" w:hAnsi="宋体"/>
          <w:b/>
          <w:bCs/>
          <w:color w:val="auto"/>
          <w:szCs w:val="21"/>
          <w:highlight w:val="none"/>
        </w:rPr>
        <w:t>4、磋商费用</w:t>
      </w:r>
    </w:p>
    <w:p w14:paraId="4F0EAED1">
      <w:pPr>
        <w:spacing w:line="400" w:lineRule="exact"/>
        <w:ind w:firstLine="420"/>
        <w:rPr>
          <w:rFonts w:ascii="宋体" w:hAnsi="宋体"/>
          <w:color w:val="auto"/>
          <w:szCs w:val="21"/>
          <w:highlight w:val="none"/>
        </w:rPr>
      </w:pPr>
      <w:r>
        <w:rPr>
          <w:rFonts w:hint="eastAsia" w:ascii="宋体" w:hAnsi="宋体"/>
          <w:color w:val="auto"/>
          <w:szCs w:val="21"/>
          <w:highlight w:val="none"/>
        </w:rPr>
        <w:t>4.1 供应商应自行承担所有与参加磋商有关的费用，无论磋商过程中的做法和结果如何，</w:t>
      </w:r>
      <w:r>
        <w:rPr>
          <w:rFonts w:hint="eastAsia" w:ascii="宋体" w:hAnsi="宋体"/>
          <w:color w:val="auto"/>
          <w:szCs w:val="21"/>
          <w:highlight w:val="none"/>
          <w:lang w:eastAsia="zh-CN"/>
        </w:rPr>
        <w:t>扬州丰望项目管理有限公司</w:t>
      </w:r>
      <w:r>
        <w:rPr>
          <w:rFonts w:hint="eastAsia" w:ascii="宋体" w:hAnsi="宋体"/>
          <w:color w:val="auto"/>
          <w:szCs w:val="21"/>
          <w:highlight w:val="none"/>
        </w:rPr>
        <w:t>(以下简称代理机构)在任何情况下均无义务和责任承担这些费用。</w:t>
      </w:r>
    </w:p>
    <w:p w14:paraId="06E80C83">
      <w:pPr>
        <w:spacing w:line="400" w:lineRule="exact"/>
        <w:ind w:firstLine="422"/>
        <w:rPr>
          <w:rFonts w:ascii="宋体" w:hAnsi="宋体"/>
          <w:b/>
          <w:bCs/>
          <w:color w:val="auto"/>
          <w:szCs w:val="21"/>
          <w:highlight w:val="none"/>
        </w:rPr>
      </w:pPr>
      <w:r>
        <w:rPr>
          <w:rFonts w:hint="eastAsia" w:ascii="宋体" w:hAnsi="宋体"/>
          <w:b/>
          <w:bCs/>
          <w:color w:val="auto"/>
          <w:szCs w:val="21"/>
          <w:highlight w:val="none"/>
        </w:rPr>
        <w:t>4.2</w:t>
      </w:r>
      <w:bookmarkStart w:id="49" w:name="_Hlk115095815"/>
      <w:r>
        <w:rPr>
          <w:rFonts w:hint="eastAsia" w:ascii="宋体" w:hAnsi="宋体"/>
          <w:b/>
          <w:bCs/>
          <w:color w:val="auto"/>
          <w:szCs w:val="21"/>
          <w:highlight w:val="none"/>
        </w:rPr>
        <w:t>本次采购代理费由</w:t>
      </w:r>
      <w:r>
        <w:rPr>
          <w:rFonts w:hint="eastAsia" w:ascii="宋体" w:hAnsi="宋体"/>
          <w:b/>
          <w:bCs/>
          <w:color w:val="auto"/>
          <w:szCs w:val="21"/>
          <w:highlight w:val="none"/>
          <w:lang w:eastAsia="zh-CN"/>
        </w:rPr>
        <w:t>成交人</w:t>
      </w:r>
      <w:r>
        <w:rPr>
          <w:rFonts w:hint="eastAsia" w:ascii="宋体" w:hAnsi="宋体"/>
          <w:b/>
          <w:bCs/>
          <w:color w:val="auto"/>
          <w:szCs w:val="21"/>
          <w:highlight w:val="none"/>
        </w:rPr>
        <w:t>支付。</w:t>
      </w:r>
      <w:r>
        <w:rPr>
          <w:rFonts w:hint="eastAsia" w:ascii="宋体" w:hAnsi="宋体"/>
          <w:b/>
          <w:bCs/>
          <w:color w:val="auto"/>
          <w:szCs w:val="21"/>
          <w:highlight w:val="none"/>
          <w:lang w:val="en-US" w:eastAsia="zh-CN"/>
        </w:rPr>
        <w:t>采购</w:t>
      </w:r>
      <w:r>
        <w:rPr>
          <w:rFonts w:hint="eastAsia" w:ascii="宋体" w:hAnsi="宋体"/>
          <w:b/>
          <w:bCs/>
          <w:color w:val="auto"/>
          <w:szCs w:val="21"/>
          <w:highlight w:val="none"/>
          <w:lang w:val="en-US"/>
        </w:rPr>
        <w:t>代理服务费</w:t>
      </w:r>
      <w:r>
        <w:rPr>
          <w:rFonts w:hint="eastAsia" w:ascii="宋体" w:hAnsi="宋体"/>
          <w:b/>
          <w:bCs/>
          <w:color w:val="auto"/>
          <w:szCs w:val="21"/>
          <w:highlight w:val="none"/>
        </w:rPr>
        <w:t>按照关于印发《江苏省政府采购代理服务收费指导意见》的通知（苏政采协【2024】20号）规定标准的计取，不满伍仟按伍仟计取，专家评审费按实际支付。</w:t>
      </w:r>
    </w:p>
    <w:p w14:paraId="64CCDA65">
      <w:pPr>
        <w:spacing w:line="400" w:lineRule="exact"/>
        <w:ind w:firstLine="420"/>
        <w:rPr>
          <w:rFonts w:ascii="宋体" w:hAnsi="宋体"/>
          <w:b/>
          <w:color w:val="auto"/>
          <w:highlight w:val="none"/>
        </w:rPr>
      </w:pPr>
      <w:r>
        <w:rPr>
          <w:rFonts w:hint="eastAsia" w:ascii="宋体" w:hAnsi="宋体"/>
          <w:b/>
          <w:color w:val="auto"/>
          <w:highlight w:val="none"/>
        </w:rPr>
        <w:t>该费用</w:t>
      </w:r>
      <w:r>
        <w:rPr>
          <w:rFonts w:ascii="宋体" w:hAnsi="宋体"/>
          <w:b/>
          <w:color w:val="auto"/>
          <w:highlight w:val="none"/>
        </w:rPr>
        <w:t>由</w:t>
      </w:r>
      <w:r>
        <w:rPr>
          <w:rFonts w:hint="eastAsia" w:ascii="宋体" w:hAnsi="宋体"/>
          <w:b/>
          <w:color w:val="auto"/>
          <w:highlight w:val="none"/>
        </w:rPr>
        <w:t>采购</w:t>
      </w:r>
      <w:r>
        <w:rPr>
          <w:rFonts w:ascii="宋体" w:hAnsi="宋体"/>
          <w:b/>
          <w:color w:val="auto"/>
          <w:highlight w:val="none"/>
        </w:rPr>
        <w:t>单位在领取</w:t>
      </w:r>
      <w:r>
        <w:rPr>
          <w:rFonts w:hint="eastAsia" w:ascii="宋体" w:hAnsi="宋体"/>
          <w:b/>
          <w:color w:val="auto"/>
          <w:highlight w:val="none"/>
        </w:rPr>
        <w:t>成交通知</w:t>
      </w:r>
      <w:r>
        <w:rPr>
          <w:rFonts w:ascii="宋体" w:hAnsi="宋体"/>
          <w:b/>
          <w:color w:val="auto"/>
          <w:highlight w:val="none"/>
        </w:rPr>
        <w:t>书前，向招标代理机构付清。</w:t>
      </w:r>
    </w:p>
    <w:p w14:paraId="11D9449B">
      <w:pPr>
        <w:spacing w:line="400" w:lineRule="exact"/>
        <w:ind w:firstLine="420"/>
        <w:rPr>
          <w:rFonts w:ascii="宋体" w:hAnsi="宋体"/>
          <w:color w:val="auto"/>
          <w:szCs w:val="21"/>
          <w:highlight w:val="none"/>
        </w:rPr>
      </w:pPr>
      <w:r>
        <w:rPr>
          <w:rFonts w:ascii="宋体" w:hAnsi="宋体"/>
          <w:color w:val="auto"/>
          <w:szCs w:val="21"/>
          <w:highlight w:val="none"/>
        </w:rPr>
        <w:t xml:space="preserve">（1）代理服务费以人民币支付； </w:t>
      </w:r>
    </w:p>
    <w:p w14:paraId="30ED9744">
      <w:pPr>
        <w:spacing w:line="400" w:lineRule="exact"/>
        <w:ind w:firstLine="420"/>
        <w:rPr>
          <w:rFonts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2</w:t>
      </w:r>
      <w:r>
        <w:rPr>
          <w:rFonts w:ascii="宋体" w:hAnsi="宋体"/>
          <w:color w:val="auto"/>
          <w:szCs w:val="21"/>
          <w:highlight w:val="none"/>
        </w:rPr>
        <w:t xml:space="preserve">）代理服务费一次性以电汇、转账等非现金形式支付； </w:t>
      </w:r>
    </w:p>
    <w:p w14:paraId="0E841E16">
      <w:pPr>
        <w:spacing w:line="400" w:lineRule="exact"/>
        <w:ind w:firstLine="420"/>
        <w:rPr>
          <w:rFonts w:ascii="宋体" w:hAnsi="宋体"/>
          <w:color w:val="auto"/>
          <w:highlight w:val="none"/>
        </w:rPr>
      </w:pPr>
      <w:r>
        <w:rPr>
          <w:rFonts w:ascii="宋体" w:hAnsi="宋体"/>
          <w:color w:val="auto"/>
          <w:szCs w:val="21"/>
          <w:highlight w:val="none"/>
        </w:rPr>
        <w:t>（</w:t>
      </w:r>
      <w:r>
        <w:rPr>
          <w:rFonts w:hint="eastAsia" w:ascii="宋体" w:hAnsi="宋体"/>
          <w:color w:val="auto"/>
          <w:szCs w:val="21"/>
          <w:highlight w:val="none"/>
        </w:rPr>
        <w:t>3</w:t>
      </w:r>
      <w:r>
        <w:rPr>
          <w:rFonts w:ascii="宋体" w:hAnsi="宋体"/>
          <w:color w:val="auto"/>
          <w:szCs w:val="21"/>
          <w:highlight w:val="none"/>
        </w:rPr>
        <w:t>）</w:t>
      </w:r>
      <w:r>
        <w:rPr>
          <w:rFonts w:hint="eastAsia" w:ascii="宋体" w:hAnsi="宋体"/>
          <w:color w:val="auto"/>
          <w:szCs w:val="21"/>
          <w:highlight w:val="none"/>
          <w:lang w:val="en-US" w:eastAsia="zh-CN"/>
        </w:rPr>
        <w:t>采购</w:t>
      </w:r>
      <w:r>
        <w:rPr>
          <w:rFonts w:hint="eastAsia" w:ascii="宋体" w:hAnsi="宋体"/>
          <w:color w:val="auto"/>
          <w:szCs w:val="21"/>
          <w:highlight w:val="none"/>
          <w:lang w:val="en-US"/>
        </w:rPr>
        <w:t>代理服务费</w:t>
      </w:r>
      <w:r>
        <w:rPr>
          <w:rFonts w:ascii="宋体" w:hAnsi="宋体"/>
          <w:color w:val="auto"/>
          <w:szCs w:val="21"/>
          <w:highlight w:val="none"/>
        </w:rPr>
        <w:t>不在磋商报价中单列，包含在磋商总价中，由</w:t>
      </w:r>
      <w:r>
        <w:rPr>
          <w:rFonts w:hint="eastAsia" w:ascii="宋体" w:hAnsi="宋体"/>
          <w:color w:val="auto"/>
          <w:szCs w:val="21"/>
          <w:highlight w:val="none"/>
        </w:rPr>
        <w:t>成交</w:t>
      </w:r>
      <w:r>
        <w:rPr>
          <w:rFonts w:ascii="宋体" w:hAnsi="宋体"/>
          <w:color w:val="auto"/>
          <w:szCs w:val="21"/>
          <w:highlight w:val="none"/>
        </w:rPr>
        <w:t xml:space="preserve">单位支付给代理机构。 </w:t>
      </w:r>
    </w:p>
    <w:p w14:paraId="4CD623A6">
      <w:pPr>
        <w:spacing w:line="400" w:lineRule="exact"/>
        <w:ind w:firstLine="422"/>
        <w:rPr>
          <w:rFonts w:ascii="宋体" w:hAnsi="宋体"/>
          <w:b/>
          <w:bCs/>
          <w:color w:val="auto"/>
          <w:szCs w:val="21"/>
          <w:highlight w:val="none"/>
        </w:rPr>
      </w:pPr>
      <w:r>
        <w:rPr>
          <w:rFonts w:ascii="宋体" w:hAnsi="宋体"/>
          <w:b/>
          <w:bCs/>
          <w:color w:val="auto"/>
          <w:szCs w:val="21"/>
          <w:highlight w:val="none"/>
        </w:rPr>
        <w:t>4.</w:t>
      </w:r>
      <w:r>
        <w:rPr>
          <w:rFonts w:hint="eastAsia" w:ascii="宋体" w:hAnsi="宋体"/>
          <w:b/>
          <w:bCs/>
          <w:color w:val="auto"/>
          <w:szCs w:val="21"/>
          <w:highlight w:val="none"/>
        </w:rPr>
        <w:t>3</w:t>
      </w:r>
      <w:r>
        <w:rPr>
          <w:rFonts w:hint="eastAsia" w:ascii="宋体" w:hAnsi="宋体"/>
          <w:b/>
          <w:bCs/>
          <w:color w:val="auto"/>
          <w:szCs w:val="21"/>
          <w:highlight w:val="none"/>
          <w:lang w:val="en-US"/>
        </w:rPr>
        <w:t>本次专家评审费由采购人支付，</w:t>
      </w:r>
      <w:r>
        <w:rPr>
          <w:rFonts w:hint="eastAsia" w:ascii="宋体" w:hAnsi="宋体"/>
          <w:b/>
          <w:bCs/>
          <w:color w:val="auto"/>
          <w:szCs w:val="21"/>
          <w:highlight w:val="none"/>
        </w:rPr>
        <w:t>专家评审费按宝财购〔2020〕14号《关于进一步规范宝应县政府采购专家评审费标准的通知》执行。</w:t>
      </w:r>
      <w:bookmarkEnd w:id="49"/>
    </w:p>
    <w:p w14:paraId="383FEDED">
      <w:pPr>
        <w:spacing w:line="400" w:lineRule="exact"/>
        <w:ind w:firstLine="422"/>
        <w:rPr>
          <w:rFonts w:ascii="宋体" w:hAnsi="宋体"/>
          <w:b/>
          <w:bCs/>
          <w:color w:val="auto"/>
          <w:szCs w:val="21"/>
          <w:highlight w:val="none"/>
        </w:rPr>
      </w:pPr>
      <w:r>
        <w:rPr>
          <w:rFonts w:hint="eastAsia" w:ascii="宋体" w:hAnsi="宋体"/>
          <w:b/>
          <w:bCs/>
          <w:color w:val="auto"/>
          <w:szCs w:val="21"/>
          <w:highlight w:val="none"/>
        </w:rPr>
        <w:t>5、磋商文件的约束力</w:t>
      </w:r>
    </w:p>
    <w:p w14:paraId="0A3BF836">
      <w:pPr>
        <w:spacing w:line="400" w:lineRule="exact"/>
        <w:ind w:firstLine="420"/>
        <w:rPr>
          <w:rFonts w:ascii="宋体" w:hAnsi="宋体"/>
          <w:color w:val="auto"/>
          <w:szCs w:val="21"/>
          <w:highlight w:val="none"/>
        </w:rPr>
      </w:pPr>
      <w:r>
        <w:rPr>
          <w:rFonts w:hint="eastAsia" w:ascii="宋体" w:hAnsi="宋体"/>
          <w:color w:val="auto"/>
          <w:szCs w:val="21"/>
          <w:highlight w:val="none"/>
        </w:rPr>
        <w:t>5.1 供应商一旦参加本项目采购活动，即被认为接受了本采购文件的规定和约束。</w:t>
      </w:r>
    </w:p>
    <w:p w14:paraId="7F1EFE8C">
      <w:pPr>
        <w:spacing w:line="400" w:lineRule="exact"/>
        <w:rPr>
          <w:b/>
          <w:bCs/>
          <w:color w:val="auto"/>
          <w:sz w:val="32"/>
          <w:szCs w:val="32"/>
          <w:highlight w:val="none"/>
        </w:rPr>
      </w:pPr>
      <w:r>
        <w:rPr>
          <w:rFonts w:hint="eastAsia"/>
          <w:b/>
          <w:bCs/>
          <w:color w:val="auto"/>
          <w:sz w:val="32"/>
          <w:szCs w:val="32"/>
          <w:highlight w:val="none"/>
        </w:rPr>
        <w:t>二、磋商文件</w:t>
      </w:r>
    </w:p>
    <w:p w14:paraId="6B3479AB">
      <w:pPr>
        <w:spacing w:line="400" w:lineRule="exact"/>
        <w:ind w:firstLine="422"/>
        <w:rPr>
          <w:rFonts w:ascii="宋体" w:hAnsi="宋体"/>
          <w:b/>
          <w:bCs/>
          <w:color w:val="auto"/>
          <w:szCs w:val="21"/>
          <w:highlight w:val="none"/>
        </w:rPr>
      </w:pPr>
      <w:r>
        <w:rPr>
          <w:rFonts w:hint="eastAsia" w:ascii="宋体" w:hAnsi="宋体"/>
          <w:b/>
          <w:bCs/>
          <w:color w:val="auto"/>
          <w:szCs w:val="21"/>
          <w:highlight w:val="none"/>
        </w:rPr>
        <w:t>6、磋商文件构成</w:t>
      </w:r>
    </w:p>
    <w:p w14:paraId="2B0D3ECF">
      <w:pPr>
        <w:spacing w:line="400" w:lineRule="exact"/>
        <w:ind w:firstLine="420"/>
        <w:rPr>
          <w:rFonts w:ascii="宋体" w:hAnsi="宋体"/>
          <w:color w:val="auto"/>
          <w:szCs w:val="21"/>
          <w:highlight w:val="none"/>
        </w:rPr>
      </w:pPr>
      <w:r>
        <w:rPr>
          <w:rFonts w:hint="eastAsia" w:ascii="宋体" w:hAnsi="宋体"/>
          <w:color w:val="auto"/>
          <w:szCs w:val="21"/>
          <w:highlight w:val="none"/>
        </w:rPr>
        <w:t>6.1 磋商文件有以下部分组成：</w:t>
      </w:r>
    </w:p>
    <w:p w14:paraId="2275823F">
      <w:pPr>
        <w:spacing w:line="400" w:lineRule="exact"/>
        <w:ind w:firstLine="420"/>
        <w:rPr>
          <w:rFonts w:ascii="宋体" w:hAnsi="宋体"/>
          <w:color w:val="auto"/>
          <w:szCs w:val="21"/>
          <w:highlight w:val="none"/>
        </w:rPr>
      </w:pPr>
      <w:r>
        <w:rPr>
          <w:rFonts w:hint="eastAsia" w:ascii="宋体" w:hAnsi="宋体"/>
          <w:color w:val="auto"/>
          <w:szCs w:val="21"/>
          <w:highlight w:val="none"/>
        </w:rPr>
        <w:t>（1）磋商邀请</w:t>
      </w:r>
    </w:p>
    <w:p w14:paraId="1DFB60BC">
      <w:pPr>
        <w:spacing w:line="400" w:lineRule="exact"/>
        <w:ind w:firstLine="420"/>
        <w:rPr>
          <w:rFonts w:ascii="宋体" w:hAnsi="宋体"/>
          <w:color w:val="auto"/>
          <w:szCs w:val="21"/>
          <w:highlight w:val="none"/>
        </w:rPr>
      </w:pPr>
      <w:r>
        <w:rPr>
          <w:rFonts w:hint="eastAsia" w:ascii="宋体" w:hAnsi="宋体"/>
          <w:color w:val="auto"/>
          <w:szCs w:val="21"/>
          <w:highlight w:val="none"/>
        </w:rPr>
        <w:t>（2）供应商须知</w:t>
      </w:r>
      <w:r>
        <w:rPr>
          <w:rFonts w:hint="eastAsia" w:ascii="宋体" w:hAnsi="宋体"/>
          <w:color w:val="auto"/>
          <w:szCs w:val="21"/>
          <w:highlight w:val="none"/>
        </w:rPr>
        <w:tab/>
      </w:r>
    </w:p>
    <w:p w14:paraId="16301B7B">
      <w:pPr>
        <w:spacing w:line="400" w:lineRule="exact"/>
        <w:ind w:firstLine="420"/>
        <w:rPr>
          <w:rFonts w:ascii="宋体" w:hAnsi="宋体"/>
          <w:color w:val="auto"/>
          <w:szCs w:val="21"/>
          <w:highlight w:val="none"/>
        </w:rPr>
      </w:pPr>
      <w:r>
        <w:rPr>
          <w:rFonts w:hint="eastAsia" w:ascii="宋体" w:hAnsi="宋体"/>
          <w:color w:val="auto"/>
          <w:szCs w:val="21"/>
          <w:highlight w:val="none"/>
        </w:rPr>
        <w:t>（3）合同文本</w:t>
      </w:r>
    </w:p>
    <w:p w14:paraId="7E1C98BD">
      <w:pPr>
        <w:spacing w:line="400" w:lineRule="exact"/>
        <w:ind w:firstLine="420"/>
        <w:rPr>
          <w:rFonts w:ascii="宋体" w:hAnsi="宋体"/>
          <w:color w:val="auto"/>
          <w:szCs w:val="21"/>
          <w:highlight w:val="none"/>
        </w:rPr>
      </w:pPr>
      <w:r>
        <w:rPr>
          <w:rFonts w:hint="eastAsia" w:ascii="宋体" w:hAnsi="宋体"/>
          <w:color w:val="auto"/>
          <w:szCs w:val="21"/>
          <w:highlight w:val="none"/>
        </w:rPr>
        <w:t>（4）采购需求</w:t>
      </w:r>
    </w:p>
    <w:p w14:paraId="506F149D">
      <w:pPr>
        <w:spacing w:line="400" w:lineRule="exact"/>
        <w:ind w:firstLine="420"/>
        <w:rPr>
          <w:rFonts w:ascii="宋体" w:hAnsi="宋体"/>
          <w:color w:val="auto"/>
          <w:szCs w:val="21"/>
          <w:highlight w:val="none"/>
        </w:rPr>
      </w:pPr>
      <w:r>
        <w:rPr>
          <w:rFonts w:hint="eastAsia" w:ascii="宋体" w:hAnsi="宋体"/>
          <w:color w:val="auto"/>
          <w:szCs w:val="21"/>
          <w:highlight w:val="none"/>
        </w:rPr>
        <w:t>（5）评审方法与评审标准</w:t>
      </w:r>
    </w:p>
    <w:p w14:paraId="43E3C44E">
      <w:pPr>
        <w:spacing w:line="400" w:lineRule="exact"/>
        <w:ind w:firstLine="420"/>
        <w:rPr>
          <w:rFonts w:ascii="宋体" w:hAnsi="宋体"/>
          <w:color w:val="auto"/>
          <w:szCs w:val="21"/>
          <w:highlight w:val="none"/>
        </w:rPr>
      </w:pPr>
      <w:r>
        <w:rPr>
          <w:rFonts w:hint="eastAsia" w:ascii="宋体" w:hAnsi="宋体"/>
          <w:color w:val="auto"/>
          <w:szCs w:val="21"/>
          <w:highlight w:val="none"/>
        </w:rPr>
        <w:t>（6）响应文件格式</w:t>
      </w:r>
    </w:p>
    <w:p w14:paraId="585819B9">
      <w:pPr>
        <w:spacing w:line="400" w:lineRule="exact"/>
        <w:ind w:firstLine="420"/>
        <w:rPr>
          <w:rFonts w:ascii="宋体" w:hAnsi="宋体"/>
          <w:color w:val="auto"/>
          <w:szCs w:val="21"/>
          <w:highlight w:val="none"/>
        </w:rPr>
      </w:pPr>
      <w:r>
        <w:rPr>
          <w:rFonts w:hint="eastAsia" w:ascii="宋体" w:hAnsi="宋体"/>
          <w:color w:val="auto"/>
          <w:szCs w:val="21"/>
          <w:highlight w:val="none"/>
        </w:rPr>
        <w:t>请仔细检查采购文件是否齐全，如有缺漏请立即与代理机构联系解决。</w:t>
      </w:r>
    </w:p>
    <w:p w14:paraId="7A5C9738">
      <w:pPr>
        <w:spacing w:line="360" w:lineRule="auto"/>
        <w:ind w:firstLine="480"/>
        <w:rPr>
          <w:rFonts w:ascii="宋体" w:hAnsi="宋体"/>
          <w:color w:val="auto"/>
          <w:szCs w:val="21"/>
          <w:highlight w:val="none"/>
        </w:rPr>
      </w:pPr>
      <w:r>
        <w:rPr>
          <w:rFonts w:hint="eastAsia" w:ascii="宋体" w:hAnsi="宋体"/>
          <w:color w:val="auto"/>
          <w:szCs w:val="21"/>
          <w:highlight w:val="none"/>
        </w:rPr>
        <w:t>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493E7030">
      <w:pPr>
        <w:spacing w:line="400" w:lineRule="exact"/>
        <w:ind w:firstLine="422"/>
        <w:rPr>
          <w:rFonts w:ascii="宋体" w:hAnsi="宋体"/>
          <w:b/>
          <w:bCs/>
          <w:color w:val="auto"/>
          <w:szCs w:val="21"/>
          <w:highlight w:val="none"/>
        </w:rPr>
      </w:pPr>
      <w:r>
        <w:rPr>
          <w:rFonts w:hint="eastAsia" w:ascii="宋体" w:hAnsi="宋体"/>
          <w:b/>
          <w:bCs/>
          <w:color w:val="auto"/>
          <w:szCs w:val="21"/>
          <w:highlight w:val="none"/>
        </w:rPr>
        <w:t>7、磋商文件的澄清</w:t>
      </w:r>
    </w:p>
    <w:p w14:paraId="0AE707C2">
      <w:pPr>
        <w:spacing w:line="400" w:lineRule="exact"/>
        <w:ind w:firstLine="420"/>
        <w:rPr>
          <w:rFonts w:ascii="宋体" w:hAnsi="宋体"/>
          <w:color w:val="auto"/>
          <w:szCs w:val="21"/>
          <w:highlight w:val="none"/>
        </w:rPr>
      </w:pPr>
      <w:r>
        <w:rPr>
          <w:rFonts w:hint="eastAsia" w:ascii="宋体" w:hAnsi="宋体"/>
          <w:color w:val="auto"/>
          <w:szCs w:val="21"/>
          <w:highlight w:val="none"/>
        </w:rPr>
        <w:t>7.1 任何要求对磋商文件进行澄清的供应商，应在磋商截止期5日前按磋商公告中的通讯地址，以书面形式通知代理机构。</w:t>
      </w:r>
    </w:p>
    <w:p w14:paraId="6DADB88C">
      <w:pPr>
        <w:spacing w:line="400" w:lineRule="exact"/>
        <w:ind w:firstLine="422"/>
        <w:rPr>
          <w:rFonts w:ascii="宋体" w:hAnsi="宋体"/>
          <w:b/>
          <w:bCs/>
          <w:color w:val="auto"/>
          <w:szCs w:val="21"/>
          <w:highlight w:val="none"/>
        </w:rPr>
      </w:pPr>
      <w:r>
        <w:rPr>
          <w:rFonts w:hint="eastAsia" w:ascii="宋体" w:hAnsi="宋体"/>
          <w:b/>
          <w:bCs/>
          <w:color w:val="auto"/>
          <w:szCs w:val="21"/>
          <w:highlight w:val="none"/>
        </w:rPr>
        <w:t>8、磋商文件的澄清和修改</w:t>
      </w:r>
    </w:p>
    <w:p w14:paraId="7170AB45">
      <w:pPr>
        <w:spacing w:line="400" w:lineRule="exact"/>
        <w:ind w:firstLine="420"/>
        <w:rPr>
          <w:rFonts w:ascii="宋体" w:hAnsi="宋体"/>
          <w:color w:val="auto"/>
          <w:szCs w:val="21"/>
          <w:highlight w:val="none"/>
        </w:rPr>
      </w:pPr>
      <w:r>
        <w:rPr>
          <w:rFonts w:hint="eastAsia" w:ascii="宋体" w:hAnsi="宋体"/>
          <w:color w:val="auto"/>
          <w:szCs w:val="21"/>
          <w:highlight w:val="none"/>
        </w:rPr>
        <w:t>8.1 在响应文件提交截止时间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在“江苏政府采购网”“扬州市政府采购网”上发布书面更正公告形式通知所有获取磋商文件的供应商, 更正公告内容将作为磋商文件的组成部分，并对供应商具有约束力。不足5日的，采购人、采购代理机构应当顺延提交首次响应文件截止时间。</w:t>
      </w:r>
    </w:p>
    <w:p w14:paraId="231F98F9">
      <w:pPr>
        <w:spacing w:line="400" w:lineRule="exact"/>
        <w:ind w:firstLine="420"/>
        <w:rPr>
          <w:rFonts w:ascii="宋体" w:hAnsi="宋体"/>
          <w:color w:val="auto"/>
          <w:szCs w:val="21"/>
          <w:highlight w:val="none"/>
        </w:rPr>
      </w:pPr>
      <w:r>
        <w:rPr>
          <w:rFonts w:hint="eastAsia" w:ascii="宋体" w:hAnsi="宋体"/>
          <w:color w:val="auto"/>
          <w:szCs w:val="21"/>
          <w:highlight w:val="none"/>
        </w:rPr>
        <w:t>8.2代理机构可以视采购项目的具体情况，组织供应商进行现场考察或召开磋商前答疑会，但不单独或分别组织只有一个供应商参加的现场考察和答疑会。</w:t>
      </w:r>
    </w:p>
    <w:p w14:paraId="07C959C5">
      <w:pPr>
        <w:pStyle w:val="234"/>
        <w:rPr>
          <w:rFonts w:ascii="Times New Roman" w:hAnsi="Times New Roman" w:cs="Times New Roman"/>
          <w:b/>
          <w:bCs/>
          <w:color w:val="auto"/>
          <w:sz w:val="32"/>
          <w:szCs w:val="32"/>
          <w:highlight w:val="none"/>
        </w:rPr>
      </w:pPr>
      <w:r>
        <w:rPr>
          <w:rFonts w:hint="eastAsia" w:ascii="Times New Roman" w:hAnsi="Times New Roman" w:cs="Times New Roman"/>
          <w:b/>
          <w:bCs/>
          <w:color w:val="auto"/>
          <w:sz w:val="32"/>
          <w:szCs w:val="32"/>
          <w:highlight w:val="none"/>
        </w:rPr>
        <w:t>三、响应文件的编制</w:t>
      </w:r>
    </w:p>
    <w:p w14:paraId="4A2923F3">
      <w:pPr>
        <w:spacing w:line="400" w:lineRule="exact"/>
        <w:ind w:firstLine="422"/>
        <w:rPr>
          <w:rFonts w:ascii="宋体" w:hAnsi="宋体"/>
          <w:b/>
          <w:bCs/>
          <w:color w:val="auto"/>
          <w:szCs w:val="21"/>
          <w:highlight w:val="none"/>
        </w:rPr>
      </w:pPr>
      <w:r>
        <w:rPr>
          <w:rFonts w:hint="eastAsia" w:ascii="宋体" w:hAnsi="宋体"/>
          <w:b/>
          <w:bCs/>
          <w:color w:val="auto"/>
          <w:szCs w:val="21"/>
          <w:highlight w:val="none"/>
        </w:rPr>
        <w:t>9、响应文件的语言及度量衡单位</w:t>
      </w:r>
    </w:p>
    <w:p w14:paraId="78DDA5B6">
      <w:pPr>
        <w:spacing w:line="400" w:lineRule="exact"/>
        <w:ind w:firstLine="420"/>
        <w:rPr>
          <w:rFonts w:ascii="宋体" w:hAnsi="宋体"/>
          <w:color w:val="auto"/>
          <w:szCs w:val="21"/>
          <w:highlight w:val="none"/>
        </w:rPr>
      </w:pPr>
      <w:r>
        <w:rPr>
          <w:rFonts w:hint="eastAsia" w:ascii="宋体" w:hAnsi="宋体"/>
          <w:color w:val="auto"/>
          <w:szCs w:val="21"/>
          <w:highlight w:val="none"/>
        </w:rPr>
        <w:t>9.1供应商提交的响应文件以及供应商与交易中心就有关磋商的所有来往通知、函件和文件均应使用</w:t>
      </w:r>
      <w:r>
        <w:rPr>
          <w:rFonts w:hint="eastAsia" w:ascii="宋体" w:hAnsi="宋体"/>
          <w:b/>
          <w:bCs/>
          <w:color w:val="auto"/>
          <w:szCs w:val="21"/>
          <w:highlight w:val="none"/>
        </w:rPr>
        <w:t>简体中文。</w:t>
      </w:r>
    </w:p>
    <w:p w14:paraId="73614D1A">
      <w:pPr>
        <w:spacing w:line="400" w:lineRule="exact"/>
        <w:ind w:firstLine="420"/>
        <w:rPr>
          <w:rFonts w:ascii="宋体" w:hAnsi="宋体"/>
          <w:color w:val="auto"/>
          <w:szCs w:val="21"/>
          <w:highlight w:val="none"/>
        </w:rPr>
      </w:pPr>
      <w:r>
        <w:rPr>
          <w:rFonts w:hint="eastAsia" w:ascii="宋体" w:hAnsi="宋体"/>
          <w:color w:val="auto"/>
          <w:szCs w:val="21"/>
          <w:highlight w:val="none"/>
        </w:rPr>
        <w:t>9.2 除技术性能另有规定外，响应文件所使用的度量衡单位，均须采用国家法定</w:t>
      </w:r>
    </w:p>
    <w:p w14:paraId="3D633082">
      <w:pPr>
        <w:spacing w:line="400" w:lineRule="exact"/>
        <w:ind w:firstLine="422"/>
        <w:rPr>
          <w:rFonts w:ascii="宋体" w:hAnsi="宋体"/>
          <w:b/>
          <w:bCs/>
          <w:color w:val="auto"/>
          <w:szCs w:val="21"/>
          <w:highlight w:val="none"/>
        </w:rPr>
      </w:pPr>
      <w:r>
        <w:rPr>
          <w:rFonts w:hint="eastAsia" w:ascii="宋体" w:hAnsi="宋体"/>
          <w:b/>
          <w:bCs/>
          <w:color w:val="auto"/>
          <w:szCs w:val="21"/>
          <w:highlight w:val="none"/>
        </w:rPr>
        <w:t>10、响应文件构成</w:t>
      </w:r>
    </w:p>
    <w:p w14:paraId="17C554E5">
      <w:pPr>
        <w:spacing w:line="400" w:lineRule="exact"/>
        <w:ind w:firstLine="420"/>
        <w:rPr>
          <w:rFonts w:ascii="宋体" w:hAnsi="宋体"/>
          <w:color w:val="auto"/>
          <w:szCs w:val="21"/>
          <w:highlight w:val="none"/>
        </w:rPr>
      </w:pPr>
      <w:r>
        <w:rPr>
          <w:rFonts w:hint="eastAsia" w:ascii="宋体" w:hAnsi="宋体"/>
          <w:color w:val="auto"/>
          <w:szCs w:val="21"/>
          <w:highlight w:val="none"/>
        </w:rPr>
        <w:t>10.1供应商编写的响应文件应包括资格证明文件、符合性证明文件、分项报价表、技术要求响应及偏离表、商务要求响应及偏离表、其他证明文件、磋商响应函等部分。</w:t>
      </w:r>
    </w:p>
    <w:p w14:paraId="7F4A469A">
      <w:pPr>
        <w:spacing w:line="400" w:lineRule="exact"/>
        <w:ind w:firstLine="420"/>
        <w:rPr>
          <w:rFonts w:ascii="宋体" w:hAnsi="宋体"/>
          <w:color w:val="auto"/>
          <w:szCs w:val="21"/>
          <w:highlight w:val="none"/>
        </w:rPr>
      </w:pPr>
      <w:r>
        <w:rPr>
          <w:rFonts w:hint="eastAsia" w:ascii="宋体" w:hAnsi="宋体"/>
          <w:color w:val="auto"/>
          <w:szCs w:val="21"/>
          <w:highlight w:val="none"/>
        </w:rPr>
        <w:t>10.2 如标书制作工具中格式和内容与“江苏政府采购网”“扬州市政府采购网”发布的磋商文件不一致，请以“江苏政府采购网”“扬州市政府采购网”发布的磋商文件为准。</w:t>
      </w:r>
    </w:p>
    <w:p w14:paraId="543B9F75">
      <w:pPr>
        <w:spacing w:line="400" w:lineRule="exact"/>
        <w:ind w:firstLine="422"/>
        <w:rPr>
          <w:rFonts w:ascii="宋体" w:hAnsi="宋体"/>
          <w:b/>
          <w:bCs/>
          <w:color w:val="auto"/>
          <w:szCs w:val="21"/>
          <w:highlight w:val="none"/>
        </w:rPr>
      </w:pPr>
      <w:bookmarkStart w:id="50" w:name="_Toc49090509"/>
      <w:bookmarkStart w:id="51" w:name="_Toc14577357"/>
      <w:bookmarkStart w:id="52" w:name="_Toc513029216"/>
      <w:bookmarkStart w:id="53" w:name="_Toc49090507"/>
      <w:bookmarkStart w:id="54" w:name="_Toc14577354"/>
      <w:bookmarkStart w:id="55" w:name="_Toc513029219"/>
      <w:bookmarkStart w:id="56" w:name="_Toc49090508"/>
      <w:bookmarkStart w:id="57" w:name="_Toc14577355"/>
      <w:bookmarkStart w:id="58" w:name="_Toc16938541"/>
      <w:bookmarkStart w:id="59" w:name="_Toc20823297"/>
      <w:r>
        <w:rPr>
          <w:rFonts w:hint="eastAsia" w:ascii="宋体" w:hAnsi="宋体"/>
          <w:b/>
          <w:bCs/>
          <w:color w:val="auto"/>
          <w:szCs w:val="21"/>
          <w:highlight w:val="none"/>
        </w:rPr>
        <w:t>11、证明磋商响应标的符合磋商文件规定的文件</w:t>
      </w:r>
      <w:bookmarkEnd w:id="50"/>
      <w:bookmarkEnd w:id="51"/>
      <w:bookmarkEnd w:id="52"/>
      <w:bookmarkEnd w:id="53"/>
      <w:bookmarkEnd w:id="54"/>
      <w:bookmarkEnd w:id="55"/>
    </w:p>
    <w:p w14:paraId="7915D772">
      <w:pPr>
        <w:spacing w:line="400" w:lineRule="exact"/>
        <w:ind w:firstLine="400"/>
        <w:rPr>
          <w:rFonts w:ascii="宋体" w:hAnsi="宋体"/>
          <w:color w:val="auto"/>
          <w:szCs w:val="21"/>
          <w:highlight w:val="none"/>
        </w:rPr>
      </w:pPr>
      <w:r>
        <w:rPr>
          <w:rFonts w:hint="eastAsia" w:ascii="宋体" w:hAnsi="宋体"/>
          <w:color w:val="auto"/>
          <w:szCs w:val="21"/>
          <w:highlight w:val="none"/>
        </w:rPr>
        <w:t>11.1供应商应按照磋商文件要求提交证明文件，证明其及磋商响应标的符合磋商文件规定。</w:t>
      </w:r>
    </w:p>
    <w:p w14:paraId="6A210B2F">
      <w:pPr>
        <w:spacing w:line="400" w:lineRule="exact"/>
        <w:ind w:firstLine="420"/>
        <w:rPr>
          <w:rFonts w:ascii="宋体" w:hAnsi="宋体"/>
          <w:color w:val="auto"/>
          <w:sz w:val="24"/>
          <w:szCs w:val="24"/>
          <w:highlight w:val="none"/>
        </w:rPr>
      </w:pPr>
      <w:r>
        <w:rPr>
          <w:rFonts w:hint="eastAsia" w:ascii="宋体" w:hAnsi="宋体"/>
          <w:color w:val="auto"/>
          <w:szCs w:val="21"/>
          <w:highlight w:val="none"/>
        </w:rPr>
        <w:t>11.2磋商文件对证明文件无明确形式要求的，证明文件可以以文字资料、图纸和数据等形式提交。</w:t>
      </w:r>
      <w:bookmarkEnd w:id="56"/>
      <w:bookmarkEnd w:id="57"/>
    </w:p>
    <w:p w14:paraId="5DB20549">
      <w:pPr>
        <w:spacing w:line="400" w:lineRule="exact"/>
        <w:ind w:firstLine="422"/>
        <w:rPr>
          <w:rFonts w:ascii="宋体" w:hAnsi="宋体"/>
          <w:b/>
          <w:bCs/>
          <w:color w:val="auto"/>
          <w:szCs w:val="21"/>
          <w:highlight w:val="none"/>
        </w:rPr>
      </w:pPr>
      <w:r>
        <w:rPr>
          <w:rFonts w:hint="eastAsia" w:ascii="宋体" w:hAnsi="宋体"/>
          <w:b/>
          <w:bCs/>
          <w:color w:val="auto"/>
          <w:szCs w:val="21"/>
          <w:highlight w:val="none"/>
        </w:rPr>
        <w:t>12、分项报价表</w:t>
      </w:r>
    </w:p>
    <w:p w14:paraId="2FE1E414">
      <w:pPr>
        <w:spacing w:line="400" w:lineRule="exact"/>
        <w:ind w:firstLine="400"/>
        <w:rPr>
          <w:rFonts w:ascii="宋体" w:hAnsi="宋体"/>
          <w:color w:val="auto"/>
          <w:szCs w:val="21"/>
          <w:highlight w:val="none"/>
        </w:rPr>
      </w:pPr>
      <w:r>
        <w:rPr>
          <w:rFonts w:hint="eastAsia" w:ascii="宋体" w:hAnsi="宋体"/>
          <w:color w:val="auto"/>
          <w:szCs w:val="21"/>
          <w:highlight w:val="none"/>
        </w:rPr>
        <w:t>12.1供应商应按照磋商文件规定格式填报分项报价表。</w:t>
      </w:r>
    </w:p>
    <w:p w14:paraId="7CF2364F">
      <w:pPr>
        <w:spacing w:line="400" w:lineRule="exact"/>
        <w:ind w:firstLine="400"/>
        <w:rPr>
          <w:rFonts w:ascii="宋体" w:hAnsi="宋体"/>
          <w:color w:val="auto"/>
          <w:szCs w:val="21"/>
          <w:highlight w:val="none"/>
        </w:rPr>
      </w:pPr>
      <w:r>
        <w:rPr>
          <w:rFonts w:hint="eastAsia" w:ascii="宋体" w:hAnsi="宋体"/>
          <w:color w:val="auto"/>
          <w:szCs w:val="21"/>
          <w:highlight w:val="none"/>
        </w:rPr>
        <w:t>12.2磋商货币。响应文件中的单价和总价无特殊规定的采用人民币报价，以元为单位标注。磋商文件中另有规定的按规定执行。</w:t>
      </w:r>
    </w:p>
    <w:p w14:paraId="243B1793">
      <w:pPr>
        <w:spacing w:line="400" w:lineRule="exact"/>
        <w:ind w:firstLine="422"/>
        <w:rPr>
          <w:rFonts w:ascii="宋体" w:hAnsi="宋体"/>
          <w:b/>
          <w:bCs/>
          <w:color w:val="auto"/>
          <w:szCs w:val="21"/>
          <w:highlight w:val="none"/>
        </w:rPr>
      </w:pPr>
      <w:bookmarkStart w:id="60" w:name="_Hlt26954848"/>
      <w:bookmarkEnd w:id="60"/>
      <w:bookmarkStart w:id="61" w:name="_Hlt26670482"/>
      <w:bookmarkEnd w:id="61"/>
      <w:bookmarkStart w:id="62" w:name="_Hlt26954731"/>
      <w:bookmarkEnd w:id="62"/>
      <w:bookmarkStart w:id="63" w:name="_Hlt26670486"/>
      <w:bookmarkEnd w:id="63"/>
      <w:bookmarkStart w:id="64" w:name="_Hlt26954846"/>
      <w:bookmarkEnd w:id="64"/>
      <w:r>
        <w:rPr>
          <w:rFonts w:hint="eastAsia" w:ascii="宋体" w:hAnsi="宋体"/>
          <w:b/>
          <w:bCs/>
          <w:color w:val="auto"/>
          <w:szCs w:val="21"/>
          <w:highlight w:val="none"/>
        </w:rPr>
        <w:t>13、技术要求响应及偏离表、商务要求响应及偏离表</w:t>
      </w:r>
    </w:p>
    <w:p w14:paraId="35087A3A">
      <w:pPr>
        <w:spacing w:line="400" w:lineRule="exact"/>
        <w:ind w:firstLine="400"/>
        <w:rPr>
          <w:rFonts w:ascii="宋体" w:hAnsi="宋体"/>
          <w:color w:val="auto"/>
          <w:szCs w:val="21"/>
          <w:highlight w:val="none"/>
          <w:lang w:val="zh-CN"/>
        </w:rPr>
      </w:pPr>
      <w:r>
        <w:rPr>
          <w:rFonts w:hint="eastAsia" w:ascii="宋体" w:hAnsi="宋体"/>
          <w:color w:val="auto"/>
          <w:szCs w:val="21"/>
          <w:highlight w:val="none"/>
          <w:lang w:val="zh-CN"/>
        </w:rPr>
        <w:t>13.1供应商需对磋商文件中的技术要求与商务要求逐项作出响应或偏离，并说明原因。</w:t>
      </w:r>
    </w:p>
    <w:p w14:paraId="7C20185C">
      <w:pPr>
        <w:spacing w:line="400" w:lineRule="exact"/>
        <w:ind w:firstLine="400"/>
        <w:rPr>
          <w:rFonts w:ascii="宋体" w:hAnsi="宋体"/>
          <w:color w:val="auto"/>
          <w:szCs w:val="21"/>
          <w:highlight w:val="none"/>
          <w:lang w:val="zh-CN"/>
        </w:rPr>
      </w:pPr>
      <w:r>
        <w:rPr>
          <w:rFonts w:hint="eastAsia" w:ascii="宋体" w:hAnsi="宋体"/>
          <w:color w:val="auto"/>
          <w:szCs w:val="21"/>
          <w:highlight w:val="none"/>
          <w:lang w:val="zh-CN"/>
        </w:rPr>
        <w:t>13.2供应商可在响应文件中提供认为需要的其他技术文件或说明。</w:t>
      </w:r>
    </w:p>
    <w:p w14:paraId="16E91BAD">
      <w:pPr>
        <w:spacing w:line="400" w:lineRule="exact"/>
        <w:ind w:firstLine="422"/>
        <w:rPr>
          <w:rFonts w:ascii="宋体" w:hAnsi="宋体"/>
          <w:b/>
          <w:bCs/>
          <w:color w:val="auto"/>
          <w:szCs w:val="21"/>
          <w:highlight w:val="none"/>
        </w:rPr>
      </w:pPr>
      <w:r>
        <w:rPr>
          <w:rFonts w:hint="eastAsia" w:ascii="宋体" w:hAnsi="宋体"/>
          <w:b/>
          <w:bCs/>
          <w:color w:val="auto"/>
          <w:szCs w:val="21"/>
          <w:highlight w:val="none"/>
        </w:rPr>
        <w:t>14、服务承诺、培训计划、人员安排及其他</w:t>
      </w:r>
    </w:p>
    <w:p w14:paraId="70C80193">
      <w:pPr>
        <w:spacing w:line="400" w:lineRule="exact"/>
        <w:ind w:firstLine="400"/>
        <w:rPr>
          <w:rFonts w:ascii="宋体" w:hAnsi="宋体"/>
          <w:color w:val="auto"/>
          <w:szCs w:val="21"/>
          <w:highlight w:val="none"/>
          <w:lang w:val="zh-CN"/>
        </w:rPr>
      </w:pPr>
      <w:r>
        <w:rPr>
          <w:rFonts w:hint="eastAsia" w:ascii="宋体" w:hAnsi="宋体"/>
          <w:color w:val="auto"/>
          <w:szCs w:val="21"/>
          <w:highlight w:val="none"/>
          <w:lang w:val="zh-CN"/>
        </w:rPr>
        <w:t>14.1供应商需根据磋商文件要求提供有关售后服务的管理制度，售后服务机构的分布情况，售后服务人员的数量、素质、技术水平及售后服务的反应能力等。</w:t>
      </w:r>
    </w:p>
    <w:p w14:paraId="5CEA52F5">
      <w:pPr>
        <w:spacing w:line="400" w:lineRule="exact"/>
        <w:ind w:firstLine="400"/>
        <w:rPr>
          <w:rFonts w:ascii="宋体" w:hAnsi="宋体"/>
          <w:color w:val="auto"/>
          <w:szCs w:val="21"/>
          <w:highlight w:val="none"/>
          <w:lang w:val="zh-CN"/>
        </w:rPr>
      </w:pPr>
      <w:r>
        <w:rPr>
          <w:rFonts w:hint="eastAsia" w:ascii="宋体" w:hAnsi="宋体"/>
          <w:color w:val="auto"/>
          <w:szCs w:val="21"/>
          <w:highlight w:val="none"/>
          <w:lang w:val="zh-CN"/>
        </w:rPr>
        <w:t>14.2供应商需根据磋商文件要求提供培训计划。</w:t>
      </w:r>
    </w:p>
    <w:p w14:paraId="4671C6B7">
      <w:pPr>
        <w:spacing w:line="400" w:lineRule="exact"/>
        <w:ind w:firstLine="400"/>
        <w:rPr>
          <w:rFonts w:ascii="宋体" w:hAnsi="宋体"/>
          <w:color w:val="auto"/>
          <w:szCs w:val="21"/>
          <w:highlight w:val="none"/>
          <w:lang w:val="zh-CN"/>
        </w:rPr>
      </w:pPr>
      <w:r>
        <w:rPr>
          <w:rFonts w:hint="eastAsia" w:ascii="宋体" w:hAnsi="宋体"/>
          <w:color w:val="auto"/>
          <w:szCs w:val="21"/>
          <w:highlight w:val="none"/>
          <w:lang w:val="zh-CN"/>
        </w:rPr>
        <w:t>14.3供应商需根据磋商文件要求提供磋商响应标的的主要组成部分、功能设计、实现思路及关键技术等。</w:t>
      </w:r>
    </w:p>
    <w:p w14:paraId="7AB14590">
      <w:pPr>
        <w:spacing w:line="400" w:lineRule="exact"/>
        <w:ind w:firstLine="422"/>
        <w:rPr>
          <w:rFonts w:ascii="宋体" w:hAnsi="宋体"/>
          <w:b/>
          <w:bCs/>
          <w:color w:val="auto"/>
          <w:szCs w:val="21"/>
          <w:highlight w:val="none"/>
        </w:rPr>
      </w:pPr>
      <w:bookmarkStart w:id="65" w:name="_Toc14577359"/>
      <w:bookmarkStart w:id="66" w:name="_Toc49090510"/>
      <w:r>
        <w:rPr>
          <w:rFonts w:hint="eastAsia" w:ascii="宋体" w:hAnsi="宋体"/>
          <w:b/>
          <w:bCs/>
          <w:color w:val="auto"/>
          <w:szCs w:val="21"/>
          <w:highlight w:val="none"/>
        </w:rPr>
        <w:t>15、磋商响应函</w:t>
      </w:r>
    </w:p>
    <w:p w14:paraId="01C0369F">
      <w:pPr>
        <w:spacing w:line="400" w:lineRule="exact"/>
        <w:ind w:firstLine="400"/>
        <w:rPr>
          <w:rFonts w:ascii="宋体" w:hAnsi="宋体"/>
          <w:color w:val="auto"/>
          <w:szCs w:val="21"/>
          <w:highlight w:val="none"/>
          <w:lang w:val="zh-CN"/>
        </w:rPr>
      </w:pPr>
      <w:r>
        <w:rPr>
          <w:rFonts w:hint="eastAsia" w:ascii="宋体" w:hAnsi="宋体"/>
          <w:color w:val="auto"/>
          <w:szCs w:val="21"/>
          <w:highlight w:val="none"/>
          <w:lang w:val="zh-CN"/>
        </w:rPr>
        <w:t>15.1供应商应按照磋商文件中提供的格式完整、正确填写磋商响应函。</w:t>
      </w:r>
      <w:bookmarkEnd w:id="65"/>
      <w:bookmarkEnd w:id="66"/>
    </w:p>
    <w:p w14:paraId="34E35C3D">
      <w:pPr>
        <w:spacing w:line="400" w:lineRule="exact"/>
        <w:ind w:firstLine="422"/>
        <w:rPr>
          <w:rFonts w:ascii="宋体" w:hAnsi="宋体"/>
          <w:b/>
          <w:bCs/>
          <w:color w:val="auto"/>
          <w:szCs w:val="21"/>
          <w:highlight w:val="none"/>
        </w:rPr>
      </w:pPr>
      <w:bookmarkStart w:id="67" w:name="_Toc49090511"/>
      <w:bookmarkStart w:id="68" w:name="_Toc14577360"/>
      <w:r>
        <w:rPr>
          <w:rFonts w:hint="eastAsia" w:ascii="宋体" w:hAnsi="宋体"/>
          <w:b/>
          <w:bCs/>
          <w:color w:val="auto"/>
          <w:szCs w:val="21"/>
          <w:highlight w:val="none"/>
        </w:rPr>
        <w:t>16、磋商有效期</w:t>
      </w:r>
      <w:bookmarkEnd w:id="67"/>
      <w:bookmarkEnd w:id="68"/>
    </w:p>
    <w:p w14:paraId="0F3C1F48">
      <w:pPr>
        <w:spacing w:line="400" w:lineRule="exact"/>
        <w:ind w:firstLine="400"/>
        <w:rPr>
          <w:rFonts w:ascii="宋体" w:hAnsi="宋体"/>
          <w:color w:val="auto"/>
          <w:szCs w:val="21"/>
          <w:highlight w:val="none"/>
          <w:lang w:val="zh-CN"/>
        </w:rPr>
      </w:pPr>
      <w:r>
        <w:rPr>
          <w:rFonts w:hint="eastAsia" w:ascii="宋体" w:hAnsi="宋体"/>
          <w:color w:val="auto"/>
          <w:szCs w:val="21"/>
          <w:highlight w:val="none"/>
          <w:lang w:val="zh-CN"/>
        </w:rPr>
        <w:t>16.1磋商有效期为代理公司规定的提交响应文件截止之日后六十（60）天。磋商有效期比规定短的将被视为非实质性响应磋商文件而予以拒绝。</w:t>
      </w:r>
    </w:p>
    <w:p w14:paraId="667DF36F">
      <w:pPr>
        <w:spacing w:line="400" w:lineRule="exact"/>
        <w:ind w:firstLine="402"/>
        <w:rPr>
          <w:rFonts w:ascii="宋体" w:hAnsi="宋体"/>
          <w:b/>
          <w:bCs/>
          <w:color w:val="auto"/>
          <w:szCs w:val="21"/>
          <w:highlight w:val="none"/>
        </w:rPr>
      </w:pPr>
      <w:r>
        <w:rPr>
          <w:rFonts w:hint="eastAsia" w:ascii="宋体" w:hAnsi="宋体"/>
          <w:b/>
          <w:bCs/>
          <w:color w:val="auto"/>
          <w:szCs w:val="21"/>
          <w:highlight w:val="none"/>
        </w:rPr>
        <w:t>17、磋商有效期的延长</w:t>
      </w:r>
    </w:p>
    <w:p w14:paraId="6AD528C4">
      <w:pPr>
        <w:spacing w:line="400" w:lineRule="exact"/>
        <w:ind w:firstLine="400"/>
        <w:rPr>
          <w:rFonts w:ascii="宋体" w:hAnsi="宋体"/>
          <w:color w:val="auto"/>
          <w:szCs w:val="21"/>
          <w:highlight w:val="none"/>
          <w:lang w:val="zh-CN"/>
        </w:rPr>
      </w:pPr>
      <w:r>
        <w:rPr>
          <w:rFonts w:hint="eastAsia" w:ascii="宋体" w:hAnsi="宋体"/>
          <w:color w:val="auto"/>
          <w:szCs w:val="21"/>
          <w:highlight w:val="none"/>
          <w:lang w:val="zh-CN"/>
        </w:rPr>
        <w:t>17.1在特殊情况下，代理公司于原磋商有效期满之前，可向供应商提出延长磋商有效期的要求。这种要求与答复均应采用书面形式。供应商可以拒绝代理公司的这一要求而放弃磋商，同意延长磋商有效期的供应商既不能要求也不允许修改其响应文件。受磋商有效期约束的所有权利与义务均延长至新的有效期。</w:t>
      </w:r>
      <w:bookmarkEnd w:id="58"/>
      <w:bookmarkEnd w:id="59"/>
    </w:p>
    <w:p w14:paraId="271F217C">
      <w:pPr>
        <w:keepNext/>
        <w:keepLines/>
        <w:numPr>
          <w:ilvl w:val="0"/>
          <w:numId w:val="2"/>
        </w:numPr>
        <w:outlineLvl w:val="2"/>
        <w:rPr>
          <w:b/>
          <w:bCs/>
          <w:color w:val="auto"/>
          <w:sz w:val="32"/>
          <w:szCs w:val="32"/>
          <w:highlight w:val="none"/>
        </w:rPr>
      </w:pPr>
      <w:bookmarkStart w:id="69" w:name="_Toc513029224"/>
      <w:bookmarkStart w:id="70" w:name="_Toc20823296"/>
      <w:bookmarkStart w:id="71" w:name="_Toc16938540"/>
      <w:bookmarkStart w:id="72" w:name="_Toc120614217"/>
      <w:r>
        <w:rPr>
          <w:rFonts w:hint="eastAsia"/>
          <w:b/>
          <w:bCs/>
          <w:color w:val="auto"/>
          <w:sz w:val="32"/>
          <w:szCs w:val="32"/>
          <w:highlight w:val="none"/>
        </w:rPr>
        <w:t>响应文件的递交</w:t>
      </w:r>
      <w:bookmarkEnd w:id="69"/>
      <w:bookmarkEnd w:id="70"/>
      <w:bookmarkEnd w:id="71"/>
      <w:bookmarkEnd w:id="72"/>
    </w:p>
    <w:p w14:paraId="2EA2E0BF">
      <w:pPr>
        <w:spacing w:line="400" w:lineRule="exact"/>
        <w:ind w:firstLine="422"/>
        <w:rPr>
          <w:rFonts w:ascii="宋体" w:hAnsi="宋体"/>
          <w:b/>
          <w:bCs/>
          <w:color w:val="auto"/>
          <w:szCs w:val="21"/>
          <w:highlight w:val="none"/>
        </w:rPr>
      </w:pPr>
      <w:bookmarkStart w:id="73" w:name="_Toc513029225"/>
      <w:bookmarkStart w:id="74" w:name="_Toc462564084"/>
      <w:bookmarkStart w:id="75" w:name="_Toc16938542"/>
      <w:bookmarkStart w:id="76" w:name="_Toc20823298"/>
      <w:r>
        <w:rPr>
          <w:rFonts w:hint="eastAsia" w:ascii="宋体" w:hAnsi="宋体"/>
          <w:b/>
          <w:bCs/>
          <w:color w:val="auto"/>
          <w:szCs w:val="21"/>
          <w:highlight w:val="none"/>
        </w:rPr>
        <w:t>18、电子磋商</w:t>
      </w:r>
      <w:bookmarkEnd w:id="73"/>
      <w:bookmarkEnd w:id="74"/>
      <w:r>
        <w:rPr>
          <w:rFonts w:hint="eastAsia" w:ascii="宋体" w:hAnsi="宋体"/>
          <w:b/>
          <w:bCs/>
          <w:color w:val="auto"/>
          <w:szCs w:val="21"/>
          <w:highlight w:val="none"/>
        </w:rPr>
        <w:t>响应文件的递交</w:t>
      </w:r>
    </w:p>
    <w:p w14:paraId="5E6E1E36">
      <w:pPr>
        <w:spacing w:line="400" w:lineRule="exact"/>
        <w:ind w:firstLine="400"/>
        <w:rPr>
          <w:rFonts w:ascii="宋体" w:hAnsi="宋体"/>
          <w:color w:val="auto"/>
          <w:szCs w:val="21"/>
          <w:highlight w:val="none"/>
          <w:lang w:val="zh-CN"/>
        </w:rPr>
      </w:pPr>
      <w:r>
        <w:rPr>
          <w:rFonts w:hint="eastAsia" w:ascii="宋体" w:hAnsi="宋体"/>
          <w:color w:val="auto"/>
          <w:szCs w:val="21"/>
          <w:highlight w:val="none"/>
          <w:lang w:val="zh-CN"/>
        </w:rPr>
        <w:t>18.1供应商应当按照《操作手册》规定，在提交响应文件截止时间前制作并上传电子响应文件。</w:t>
      </w:r>
    </w:p>
    <w:p w14:paraId="669BB8B3">
      <w:pPr>
        <w:numPr>
          <w:ilvl w:val="0"/>
          <w:numId w:val="3"/>
        </w:numPr>
        <w:spacing w:line="400" w:lineRule="exact"/>
        <w:ind w:firstLine="422"/>
        <w:rPr>
          <w:rFonts w:ascii="宋体" w:hAnsi="宋体"/>
          <w:b/>
          <w:bCs/>
          <w:color w:val="auto"/>
          <w:szCs w:val="21"/>
          <w:highlight w:val="none"/>
        </w:rPr>
      </w:pPr>
      <w:r>
        <w:rPr>
          <w:rFonts w:hint="eastAsia" w:ascii="宋体" w:hAnsi="宋体"/>
          <w:b/>
          <w:bCs/>
          <w:color w:val="auto"/>
          <w:szCs w:val="21"/>
          <w:highlight w:val="none"/>
        </w:rPr>
        <w:t>提交响应文件截止时间</w:t>
      </w:r>
    </w:p>
    <w:p w14:paraId="5E39499A">
      <w:pPr>
        <w:spacing w:line="500" w:lineRule="exact"/>
        <w:ind w:firstLine="400"/>
        <w:rPr>
          <w:rFonts w:ascii="宋体" w:hAnsi="宋体"/>
          <w:bCs/>
          <w:i/>
          <w:color w:val="auto"/>
          <w:sz w:val="24"/>
          <w:szCs w:val="21"/>
          <w:highlight w:val="none"/>
          <w:u w:val="single"/>
        </w:rPr>
      </w:pPr>
      <w:r>
        <w:rPr>
          <w:rFonts w:ascii="宋体" w:hAnsi="宋体"/>
          <w:i/>
          <w:color w:val="auto"/>
          <w:highlight w:val="none"/>
          <w:u w:val="single"/>
        </w:rPr>
        <w:t>19</w:t>
      </w:r>
      <w:r>
        <w:rPr>
          <w:rFonts w:hint="eastAsia" w:ascii="宋体" w:hAnsi="宋体"/>
          <w:i/>
          <w:color w:val="auto"/>
          <w:highlight w:val="none"/>
          <w:u w:val="single"/>
        </w:rPr>
        <w:t>.1</w:t>
      </w:r>
      <w:r>
        <w:rPr>
          <w:rFonts w:hint="eastAsia" w:ascii="宋体" w:hAnsi="宋体"/>
          <w:bCs/>
          <w:i/>
          <w:color w:val="auto"/>
          <w:highlight w:val="none"/>
          <w:u w:val="single"/>
        </w:rPr>
        <w:t>供应商上传电子响应文件的时间不得迟于磋商公告中规定的提交响应文件截止时间。</w:t>
      </w:r>
    </w:p>
    <w:p w14:paraId="26BF8A1A">
      <w:pPr>
        <w:spacing w:line="400" w:lineRule="exact"/>
        <w:ind w:firstLine="400"/>
        <w:rPr>
          <w:rFonts w:ascii="宋体" w:hAnsi="宋体"/>
          <w:color w:val="auto"/>
          <w:szCs w:val="21"/>
          <w:highlight w:val="none"/>
          <w:lang w:val="zh-CN"/>
        </w:rPr>
      </w:pPr>
      <w:r>
        <w:rPr>
          <w:rFonts w:hint="eastAsia" w:ascii="宋体" w:hAnsi="宋体"/>
          <w:color w:val="auto"/>
          <w:szCs w:val="21"/>
          <w:highlight w:val="none"/>
          <w:lang w:val="zh-CN"/>
        </w:rPr>
        <w:t>供应商应充分考虑到网络环境、网络带宽等风险因素，如因供应商自身原因造成的电子响应文件上传不成功的按照本磋商文件第二章第26.3.2条规定做无效响应处理。</w:t>
      </w:r>
    </w:p>
    <w:p w14:paraId="6FF57261">
      <w:pPr>
        <w:spacing w:line="500" w:lineRule="exact"/>
        <w:ind w:firstLine="400"/>
        <w:rPr>
          <w:rFonts w:ascii="宋体" w:hAnsi="宋体"/>
          <w:bCs/>
          <w:color w:val="auto"/>
          <w:sz w:val="24"/>
          <w:szCs w:val="21"/>
          <w:highlight w:val="none"/>
        </w:rPr>
      </w:pPr>
      <w:r>
        <w:rPr>
          <w:rFonts w:hint="eastAsia" w:ascii="宋体" w:hAnsi="宋体"/>
          <w:color w:val="auto"/>
          <w:szCs w:val="21"/>
          <w:highlight w:val="none"/>
        </w:rPr>
        <w:t>19.2</w:t>
      </w:r>
      <w:r>
        <w:rPr>
          <w:rFonts w:hint="eastAsia" w:ascii="宋体" w:hAnsi="宋体"/>
          <w:color w:val="auto"/>
          <w:szCs w:val="21"/>
          <w:highlight w:val="none"/>
          <w:lang w:val="zh-CN"/>
        </w:rPr>
        <w:t>代理机构可以按照规定，通过修改磋商文件酌情延长提交响应文件截止日期，在此情况下，供应商的所有权利和义务以及供应商受制的截止日期均应以延长后新的截止日期为准。</w:t>
      </w:r>
      <w:bookmarkEnd w:id="75"/>
      <w:bookmarkEnd w:id="76"/>
    </w:p>
    <w:p w14:paraId="063586F9">
      <w:pPr>
        <w:spacing w:line="400" w:lineRule="exact"/>
        <w:ind w:firstLine="402"/>
        <w:rPr>
          <w:rFonts w:ascii="宋体" w:hAnsi="宋体"/>
          <w:b/>
          <w:bCs/>
          <w:color w:val="auto"/>
          <w:szCs w:val="21"/>
          <w:highlight w:val="none"/>
        </w:rPr>
      </w:pPr>
      <w:bookmarkStart w:id="77" w:name="_Toc20823299"/>
      <w:bookmarkStart w:id="78" w:name="_Toc16938543"/>
      <w:r>
        <w:rPr>
          <w:rFonts w:hint="eastAsia" w:ascii="宋体" w:hAnsi="宋体"/>
          <w:b/>
          <w:bCs/>
          <w:color w:val="auto"/>
          <w:szCs w:val="21"/>
          <w:highlight w:val="none"/>
        </w:rPr>
        <w:t>20、响应文件</w:t>
      </w:r>
      <w:bookmarkEnd w:id="77"/>
      <w:bookmarkEnd w:id="78"/>
      <w:r>
        <w:rPr>
          <w:rFonts w:hint="eastAsia" w:ascii="宋体" w:hAnsi="宋体"/>
          <w:b/>
          <w:bCs/>
          <w:color w:val="auto"/>
          <w:szCs w:val="21"/>
          <w:highlight w:val="none"/>
        </w:rPr>
        <w:t>的拒收</w:t>
      </w:r>
    </w:p>
    <w:p w14:paraId="0C0701BC">
      <w:pPr>
        <w:spacing w:line="400" w:lineRule="exact"/>
        <w:ind w:firstLine="420"/>
        <w:rPr>
          <w:rFonts w:ascii="宋体" w:hAnsi="宋体"/>
          <w:color w:val="auto"/>
          <w:szCs w:val="21"/>
          <w:highlight w:val="none"/>
        </w:rPr>
      </w:pPr>
      <w:r>
        <w:rPr>
          <w:rFonts w:hint="eastAsia" w:ascii="宋体" w:hAnsi="宋体"/>
          <w:color w:val="auto"/>
          <w:szCs w:val="21"/>
          <w:highlight w:val="none"/>
        </w:rPr>
        <w:t>20.1代理机构拒绝接收在其规定的提交响应文件截止时间后上传的任何电子响应文件。</w:t>
      </w:r>
    </w:p>
    <w:p w14:paraId="56C0336C">
      <w:pPr>
        <w:spacing w:line="400" w:lineRule="exact"/>
        <w:ind w:firstLine="422"/>
        <w:rPr>
          <w:rFonts w:ascii="宋体" w:hAnsi="宋体"/>
          <w:b/>
          <w:bCs/>
          <w:color w:val="auto"/>
          <w:szCs w:val="21"/>
          <w:highlight w:val="none"/>
        </w:rPr>
      </w:pPr>
      <w:bookmarkStart w:id="79" w:name="_Toc20823300"/>
      <w:bookmarkStart w:id="80" w:name="_Toc16938544"/>
      <w:r>
        <w:rPr>
          <w:rFonts w:hint="eastAsia" w:ascii="宋体" w:hAnsi="宋体"/>
          <w:b/>
          <w:bCs/>
          <w:color w:val="auto"/>
          <w:szCs w:val="21"/>
          <w:highlight w:val="none"/>
        </w:rPr>
        <w:t>21、响应文件的撤回和修改</w:t>
      </w:r>
      <w:bookmarkEnd w:id="79"/>
      <w:bookmarkEnd w:id="80"/>
    </w:p>
    <w:p w14:paraId="16629A31">
      <w:pPr>
        <w:spacing w:line="400" w:lineRule="exact"/>
        <w:ind w:firstLine="420"/>
        <w:rPr>
          <w:rFonts w:ascii="宋体" w:hAnsi="宋体"/>
          <w:color w:val="auto"/>
          <w:szCs w:val="21"/>
          <w:highlight w:val="none"/>
        </w:rPr>
      </w:pPr>
      <w:r>
        <w:rPr>
          <w:rFonts w:hint="eastAsia" w:ascii="宋体" w:hAnsi="宋体"/>
          <w:color w:val="auto"/>
          <w:szCs w:val="21"/>
          <w:highlight w:val="none"/>
        </w:rPr>
        <w:t>21.1 响应文件的撤回</w:t>
      </w:r>
    </w:p>
    <w:p w14:paraId="3B8077A8">
      <w:pPr>
        <w:spacing w:line="400" w:lineRule="exact"/>
        <w:ind w:firstLine="420"/>
        <w:rPr>
          <w:rFonts w:ascii="宋体" w:hAnsi="宋体"/>
          <w:color w:val="auto"/>
          <w:szCs w:val="21"/>
          <w:highlight w:val="none"/>
        </w:rPr>
      </w:pPr>
      <w:r>
        <w:rPr>
          <w:rFonts w:hint="eastAsia" w:ascii="宋体" w:hAnsi="宋体"/>
          <w:color w:val="auto"/>
          <w:szCs w:val="21"/>
          <w:highlight w:val="none"/>
        </w:rPr>
        <w:t>21.1.1 电子响应文件的撤回</w:t>
      </w:r>
    </w:p>
    <w:p w14:paraId="2CADBFC1">
      <w:pPr>
        <w:spacing w:line="400" w:lineRule="exact"/>
        <w:ind w:firstLine="420"/>
        <w:rPr>
          <w:rFonts w:ascii="宋体" w:hAnsi="宋体"/>
          <w:color w:val="auto"/>
          <w:szCs w:val="21"/>
          <w:highlight w:val="none"/>
        </w:rPr>
      </w:pPr>
      <w:r>
        <w:rPr>
          <w:rFonts w:hint="eastAsia" w:ascii="宋体" w:hAnsi="宋体"/>
          <w:color w:val="auto"/>
          <w:szCs w:val="21"/>
          <w:highlight w:val="none"/>
        </w:rPr>
        <w:t>供应商可在磋商截止时间前，撤回其电子响应文件，具体操作方法见《操作手册》。</w:t>
      </w:r>
    </w:p>
    <w:p w14:paraId="74A5EC09">
      <w:pPr>
        <w:spacing w:line="400" w:lineRule="exact"/>
        <w:ind w:firstLine="420"/>
        <w:rPr>
          <w:rFonts w:ascii="宋体" w:hAnsi="宋体"/>
          <w:color w:val="auto"/>
          <w:szCs w:val="21"/>
          <w:highlight w:val="none"/>
        </w:rPr>
      </w:pPr>
      <w:r>
        <w:rPr>
          <w:rFonts w:hint="eastAsia" w:ascii="宋体" w:hAnsi="宋体"/>
          <w:color w:val="auto"/>
          <w:szCs w:val="21"/>
          <w:highlight w:val="none"/>
        </w:rPr>
        <w:t>21.1.2 供应商撤回电子响应文件，则认为其不再参与本项目磋商活动。</w:t>
      </w:r>
    </w:p>
    <w:p w14:paraId="186A4C5B">
      <w:pPr>
        <w:spacing w:line="400" w:lineRule="exact"/>
        <w:ind w:firstLine="420"/>
        <w:rPr>
          <w:rFonts w:ascii="宋体" w:hAnsi="宋体"/>
          <w:color w:val="auto"/>
          <w:szCs w:val="21"/>
          <w:highlight w:val="none"/>
        </w:rPr>
      </w:pPr>
      <w:r>
        <w:rPr>
          <w:rFonts w:hint="eastAsia" w:ascii="宋体" w:hAnsi="宋体"/>
          <w:color w:val="auto"/>
          <w:szCs w:val="21"/>
          <w:highlight w:val="none"/>
        </w:rPr>
        <w:t>21.2 响应文件的修改</w:t>
      </w:r>
    </w:p>
    <w:p w14:paraId="182D13C1">
      <w:pPr>
        <w:spacing w:line="400" w:lineRule="exact"/>
        <w:ind w:firstLine="420"/>
        <w:rPr>
          <w:rFonts w:ascii="宋体" w:hAnsi="宋体"/>
          <w:color w:val="auto"/>
          <w:szCs w:val="21"/>
          <w:highlight w:val="none"/>
        </w:rPr>
      </w:pPr>
      <w:r>
        <w:rPr>
          <w:rFonts w:hint="eastAsia" w:ascii="宋体" w:hAnsi="宋体"/>
          <w:color w:val="auto"/>
          <w:szCs w:val="21"/>
          <w:highlight w:val="none"/>
        </w:rPr>
        <w:t>供应商可在提交响应文件截止时间前，对其电子响应文件进行修改，具体操作方法见《操作手册》。</w:t>
      </w:r>
    </w:p>
    <w:p w14:paraId="10F0F67E">
      <w:pPr>
        <w:spacing w:line="400" w:lineRule="exact"/>
        <w:ind w:firstLine="420"/>
        <w:rPr>
          <w:rFonts w:ascii="宋体" w:hAnsi="宋体"/>
          <w:color w:val="auto"/>
          <w:szCs w:val="21"/>
          <w:highlight w:val="none"/>
        </w:rPr>
      </w:pPr>
      <w:r>
        <w:rPr>
          <w:rFonts w:hint="eastAsia" w:ascii="宋体" w:hAnsi="宋体"/>
          <w:color w:val="auto"/>
          <w:szCs w:val="21"/>
          <w:highlight w:val="none"/>
        </w:rPr>
        <w:t>21.3 在提交响应文件截止时间之后，供应商不得对其电子响应文件作任何修改。</w:t>
      </w:r>
    </w:p>
    <w:p w14:paraId="3917F163">
      <w:pPr>
        <w:spacing w:line="400" w:lineRule="exact"/>
        <w:ind w:firstLine="420"/>
        <w:rPr>
          <w:rFonts w:ascii="宋体" w:hAnsi="宋体"/>
          <w:color w:val="auto"/>
          <w:szCs w:val="21"/>
          <w:highlight w:val="none"/>
        </w:rPr>
      </w:pPr>
      <w:r>
        <w:rPr>
          <w:rFonts w:hint="eastAsia" w:ascii="宋体" w:hAnsi="宋体"/>
          <w:color w:val="auto"/>
          <w:szCs w:val="21"/>
          <w:highlight w:val="none"/>
        </w:rPr>
        <w:t>21.4 在提交响应文件截止时间至磋商文件中规定的磋商有效期满之间的这段时间内，供应商不得撤回其响应文件。</w:t>
      </w:r>
    </w:p>
    <w:p w14:paraId="08333584">
      <w:pPr>
        <w:keepNext/>
        <w:keepLines/>
        <w:jc w:val="both"/>
        <w:outlineLvl w:val="2"/>
        <w:rPr>
          <w:b/>
          <w:bCs/>
          <w:color w:val="auto"/>
          <w:sz w:val="32"/>
          <w:szCs w:val="32"/>
          <w:highlight w:val="none"/>
        </w:rPr>
      </w:pPr>
      <w:bookmarkStart w:id="81" w:name="_Toc513029229"/>
      <w:bookmarkStart w:id="82" w:name="_Toc16938545"/>
      <w:bookmarkStart w:id="83" w:name="_Toc120614218"/>
      <w:bookmarkStart w:id="84" w:name="_Toc20823301"/>
      <w:r>
        <w:rPr>
          <w:rFonts w:hint="eastAsia"/>
          <w:b/>
          <w:bCs/>
          <w:color w:val="auto"/>
          <w:sz w:val="32"/>
          <w:szCs w:val="32"/>
          <w:highlight w:val="none"/>
        </w:rPr>
        <w:t>五、响应文件的解密与评审</w:t>
      </w:r>
      <w:bookmarkEnd w:id="81"/>
      <w:bookmarkEnd w:id="82"/>
      <w:bookmarkEnd w:id="83"/>
      <w:bookmarkEnd w:id="84"/>
    </w:p>
    <w:p w14:paraId="34BF9323">
      <w:pPr>
        <w:spacing w:line="400" w:lineRule="exact"/>
        <w:ind w:firstLine="422"/>
        <w:rPr>
          <w:rFonts w:ascii="宋体" w:hAnsi="宋体"/>
          <w:b/>
          <w:bCs/>
          <w:color w:val="auto"/>
          <w:szCs w:val="21"/>
          <w:highlight w:val="none"/>
        </w:rPr>
      </w:pPr>
      <w:bookmarkStart w:id="85" w:name="_Toc16938546"/>
      <w:bookmarkStart w:id="86" w:name="_Toc20823302"/>
      <w:bookmarkStart w:id="87" w:name="_Toc513029230"/>
      <w:r>
        <w:rPr>
          <w:rFonts w:hint="eastAsia" w:ascii="宋体" w:hAnsi="宋体"/>
          <w:b/>
          <w:bCs/>
          <w:color w:val="auto"/>
          <w:szCs w:val="21"/>
          <w:highlight w:val="none"/>
        </w:rPr>
        <w:t>22、</w:t>
      </w:r>
      <w:bookmarkEnd w:id="85"/>
      <w:bookmarkEnd w:id="86"/>
      <w:bookmarkEnd w:id="87"/>
      <w:r>
        <w:rPr>
          <w:rFonts w:hint="eastAsia" w:ascii="宋体" w:hAnsi="宋体"/>
          <w:b/>
          <w:bCs/>
          <w:color w:val="auto"/>
          <w:szCs w:val="21"/>
          <w:highlight w:val="none"/>
        </w:rPr>
        <w:t>响应文件解密</w:t>
      </w:r>
    </w:p>
    <w:p w14:paraId="6D4DDBD4">
      <w:pPr>
        <w:spacing w:line="400" w:lineRule="exact"/>
        <w:ind w:firstLine="420"/>
        <w:rPr>
          <w:rFonts w:ascii="宋体" w:hAnsi="宋体"/>
          <w:color w:val="auto"/>
          <w:szCs w:val="21"/>
          <w:highlight w:val="none"/>
        </w:rPr>
      </w:pPr>
      <w:r>
        <w:rPr>
          <w:rFonts w:hint="eastAsia" w:ascii="宋体" w:hAnsi="宋体"/>
          <w:color w:val="auto"/>
          <w:szCs w:val="21"/>
          <w:highlight w:val="none"/>
        </w:rPr>
        <w:t>22.1供应商应当按照《操作手册》规定，在苏采云系统规定的时间内对磋商响应文件进行解密。</w:t>
      </w:r>
    </w:p>
    <w:p w14:paraId="051414D1">
      <w:pPr>
        <w:spacing w:line="400" w:lineRule="exact"/>
        <w:ind w:firstLine="422"/>
        <w:rPr>
          <w:rFonts w:ascii="宋体" w:hAnsi="宋体"/>
          <w:b/>
          <w:bCs/>
          <w:color w:val="auto"/>
          <w:szCs w:val="21"/>
          <w:highlight w:val="none"/>
        </w:rPr>
      </w:pPr>
      <w:r>
        <w:rPr>
          <w:rFonts w:hint="eastAsia" w:ascii="宋体" w:hAnsi="宋体"/>
          <w:b/>
          <w:bCs/>
          <w:color w:val="auto"/>
          <w:szCs w:val="21"/>
          <w:highlight w:val="none"/>
        </w:rPr>
        <w:t>23、磋商小组</w:t>
      </w:r>
    </w:p>
    <w:p w14:paraId="745E0648">
      <w:pPr>
        <w:spacing w:line="400" w:lineRule="exact"/>
        <w:ind w:firstLine="400"/>
        <w:rPr>
          <w:rFonts w:ascii="宋体" w:hAnsi="宋体"/>
          <w:color w:val="auto"/>
          <w:szCs w:val="21"/>
          <w:highlight w:val="none"/>
        </w:rPr>
      </w:pPr>
      <w:r>
        <w:rPr>
          <w:rFonts w:hint="eastAsia" w:ascii="宋体" w:hAnsi="宋体"/>
          <w:color w:val="auto"/>
          <w:szCs w:val="21"/>
          <w:highlight w:val="none"/>
        </w:rPr>
        <w:t>23.1代理机构将组织磋商小组对响应文件进行评审。磋商小组由采购人代表和有关技术、经济等方面的专家组成，且人员构成符合政府采购有关规定。</w:t>
      </w:r>
    </w:p>
    <w:p w14:paraId="02120FAD">
      <w:pPr>
        <w:spacing w:line="400" w:lineRule="exact"/>
        <w:ind w:firstLine="420"/>
        <w:rPr>
          <w:rFonts w:ascii="宋体" w:hAnsi="宋体"/>
          <w:color w:val="auto"/>
          <w:szCs w:val="21"/>
          <w:highlight w:val="none"/>
        </w:rPr>
      </w:pPr>
      <w:r>
        <w:rPr>
          <w:rFonts w:hint="eastAsia" w:ascii="宋体" w:hAnsi="宋体"/>
          <w:color w:val="auto"/>
          <w:szCs w:val="21"/>
          <w:highlight w:val="none"/>
        </w:rPr>
        <w:t>23.2磋商小组独立工作，负责评审所有响应文件并确定成交候选人。</w:t>
      </w:r>
    </w:p>
    <w:p w14:paraId="40B7AAD0">
      <w:pPr>
        <w:spacing w:line="400" w:lineRule="exact"/>
        <w:ind w:firstLine="422"/>
        <w:rPr>
          <w:rFonts w:ascii="宋体" w:hAnsi="宋体"/>
          <w:b/>
          <w:bCs/>
          <w:color w:val="auto"/>
          <w:szCs w:val="21"/>
          <w:highlight w:val="none"/>
        </w:rPr>
      </w:pPr>
      <w:r>
        <w:rPr>
          <w:rFonts w:hint="eastAsia" w:ascii="宋体" w:hAnsi="宋体"/>
          <w:b/>
          <w:bCs/>
          <w:color w:val="auto"/>
          <w:szCs w:val="21"/>
          <w:highlight w:val="none"/>
        </w:rPr>
        <w:t>24、评审过程的保密与公正</w:t>
      </w:r>
    </w:p>
    <w:p w14:paraId="7A49ED0E">
      <w:pPr>
        <w:spacing w:line="400" w:lineRule="exact"/>
        <w:ind w:firstLine="420"/>
        <w:rPr>
          <w:rFonts w:ascii="宋体" w:hAnsi="宋体"/>
          <w:color w:val="auto"/>
          <w:szCs w:val="21"/>
          <w:highlight w:val="none"/>
        </w:rPr>
      </w:pPr>
      <w:r>
        <w:rPr>
          <w:rFonts w:hint="eastAsia" w:ascii="宋体" w:hAnsi="宋体"/>
          <w:color w:val="auto"/>
          <w:szCs w:val="21"/>
          <w:highlight w:val="none"/>
        </w:rPr>
        <w:t>24.1磋商小组、采购人和代理机构工作人员、相关监督人员等与评审工作有关的人员，对评审情况以及在评审过程中获悉的国家秘密、商业秘密负有保密责任。</w:t>
      </w:r>
    </w:p>
    <w:p w14:paraId="1814D891">
      <w:pPr>
        <w:spacing w:line="400" w:lineRule="exact"/>
        <w:ind w:firstLine="420"/>
        <w:rPr>
          <w:rFonts w:ascii="宋体" w:hAnsi="宋体"/>
          <w:color w:val="auto"/>
          <w:szCs w:val="21"/>
          <w:highlight w:val="none"/>
        </w:rPr>
      </w:pPr>
      <w:r>
        <w:rPr>
          <w:rFonts w:hint="eastAsia" w:ascii="宋体" w:hAnsi="宋体"/>
          <w:color w:val="auto"/>
          <w:szCs w:val="21"/>
          <w:highlight w:val="none"/>
        </w:rPr>
        <w:t>24.2在评审过程中，供应商不得以任何行为影响磋商评审过程，否则其响应文件将被作为无效响应文件。</w:t>
      </w:r>
    </w:p>
    <w:p w14:paraId="169F9432">
      <w:pPr>
        <w:spacing w:line="400" w:lineRule="exact"/>
        <w:ind w:firstLine="420"/>
        <w:rPr>
          <w:rFonts w:ascii="宋体" w:hAnsi="宋体"/>
          <w:color w:val="auto"/>
          <w:szCs w:val="21"/>
          <w:highlight w:val="none"/>
        </w:rPr>
      </w:pPr>
      <w:r>
        <w:rPr>
          <w:rFonts w:hint="eastAsia" w:ascii="宋体" w:hAnsi="宋体"/>
          <w:color w:val="auto"/>
          <w:szCs w:val="21"/>
          <w:highlight w:val="none"/>
        </w:rPr>
        <w:t>24.3在项目评审期间，代理机构将设专门人员与供应商联系。</w:t>
      </w:r>
    </w:p>
    <w:p w14:paraId="0B9A036C">
      <w:pPr>
        <w:spacing w:line="400" w:lineRule="exact"/>
        <w:ind w:firstLine="420"/>
        <w:rPr>
          <w:rFonts w:ascii="宋体" w:hAnsi="宋体"/>
          <w:color w:val="auto"/>
          <w:szCs w:val="21"/>
          <w:highlight w:val="none"/>
        </w:rPr>
      </w:pPr>
      <w:r>
        <w:rPr>
          <w:rFonts w:hint="eastAsia" w:ascii="宋体" w:hAnsi="宋体"/>
          <w:color w:val="auto"/>
          <w:szCs w:val="21"/>
          <w:highlight w:val="none"/>
        </w:rPr>
        <w:t>24.4代理机构和磋商小组不向未成交的供应商解释未成交原因，也不公布评审过程中的相关细节。</w:t>
      </w:r>
    </w:p>
    <w:p w14:paraId="6F828434">
      <w:pPr>
        <w:spacing w:line="400" w:lineRule="exact"/>
        <w:ind w:firstLine="422"/>
        <w:rPr>
          <w:rFonts w:ascii="宋体" w:hAnsi="宋体"/>
          <w:b/>
          <w:bCs/>
          <w:color w:val="auto"/>
          <w:szCs w:val="21"/>
          <w:highlight w:val="none"/>
        </w:rPr>
      </w:pPr>
      <w:r>
        <w:rPr>
          <w:rFonts w:hint="eastAsia" w:ascii="宋体" w:hAnsi="宋体"/>
          <w:b/>
          <w:bCs/>
          <w:color w:val="auto"/>
          <w:szCs w:val="21"/>
          <w:highlight w:val="none"/>
        </w:rPr>
        <w:t>25、评审过程中的的澄清</w:t>
      </w:r>
    </w:p>
    <w:p w14:paraId="502D7EAC">
      <w:pPr>
        <w:spacing w:line="400" w:lineRule="exact"/>
        <w:ind w:firstLine="420"/>
        <w:rPr>
          <w:rFonts w:ascii="宋体" w:hAnsi="宋体"/>
          <w:color w:val="auto"/>
          <w:szCs w:val="21"/>
          <w:highlight w:val="none"/>
        </w:rPr>
      </w:pPr>
      <w:r>
        <w:rPr>
          <w:rFonts w:hint="eastAsia" w:ascii="宋体" w:hAnsi="宋体"/>
          <w:color w:val="auto"/>
          <w:szCs w:val="21"/>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2969CF4">
      <w:pPr>
        <w:spacing w:line="400" w:lineRule="exact"/>
        <w:ind w:firstLine="420"/>
        <w:rPr>
          <w:rFonts w:ascii="宋体" w:hAnsi="宋体"/>
          <w:color w:val="auto"/>
          <w:szCs w:val="21"/>
          <w:highlight w:val="none"/>
        </w:rPr>
      </w:pPr>
      <w:r>
        <w:rPr>
          <w:rFonts w:hint="eastAsia" w:ascii="宋体" w:hAnsi="宋体"/>
          <w:color w:val="auto"/>
          <w:szCs w:val="21"/>
          <w:highlight w:val="none"/>
        </w:rPr>
        <w:t>磋商小组并非对每个供应商都作澄清要求。</w:t>
      </w:r>
    </w:p>
    <w:p w14:paraId="1A469C8C">
      <w:pPr>
        <w:spacing w:line="400" w:lineRule="exact"/>
        <w:ind w:firstLine="400"/>
        <w:rPr>
          <w:rFonts w:ascii="宋体" w:hAnsi="宋体"/>
          <w:color w:val="auto"/>
          <w:szCs w:val="21"/>
          <w:highlight w:val="none"/>
        </w:rPr>
      </w:pPr>
      <w:r>
        <w:rPr>
          <w:rFonts w:hint="eastAsia" w:ascii="宋体" w:hAnsi="宋体"/>
          <w:color w:val="auto"/>
          <w:szCs w:val="21"/>
          <w:highlight w:val="none"/>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4ACC0FA9">
      <w:pPr>
        <w:spacing w:line="400" w:lineRule="exact"/>
        <w:ind w:firstLine="400"/>
        <w:rPr>
          <w:rFonts w:ascii="宋体" w:hAnsi="宋体"/>
          <w:color w:val="auto"/>
          <w:szCs w:val="21"/>
          <w:highlight w:val="none"/>
        </w:rPr>
      </w:pPr>
      <w:r>
        <w:rPr>
          <w:rFonts w:hint="eastAsia" w:ascii="宋体" w:hAnsi="宋体"/>
          <w:color w:val="auto"/>
          <w:szCs w:val="21"/>
          <w:highlight w:val="none"/>
        </w:rPr>
        <w:t>25.3 接到磋商小组澄清、说明和更正要求的供应商如未按规定做出澄清、说明和 更正，其风险由供应商自行承担。</w:t>
      </w:r>
    </w:p>
    <w:p w14:paraId="039FDD86">
      <w:pPr>
        <w:spacing w:line="400" w:lineRule="exact"/>
        <w:ind w:firstLine="422"/>
        <w:rPr>
          <w:rFonts w:ascii="宋体" w:hAnsi="宋体"/>
          <w:b/>
          <w:bCs/>
          <w:color w:val="auto"/>
          <w:szCs w:val="21"/>
          <w:highlight w:val="none"/>
        </w:rPr>
      </w:pPr>
      <w:bookmarkStart w:id="88" w:name="_Toc16938549"/>
      <w:bookmarkStart w:id="89" w:name="_Toc20823305"/>
      <w:bookmarkStart w:id="90" w:name="_Toc513029233"/>
      <w:r>
        <w:rPr>
          <w:rFonts w:hint="eastAsia" w:ascii="宋体" w:hAnsi="宋体"/>
          <w:b/>
          <w:bCs/>
          <w:color w:val="auto"/>
          <w:szCs w:val="21"/>
          <w:highlight w:val="none"/>
        </w:rPr>
        <w:t>26、对响应文件的审</w:t>
      </w:r>
      <w:bookmarkEnd w:id="88"/>
      <w:bookmarkEnd w:id="89"/>
      <w:bookmarkEnd w:id="90"/>
      <w:r>
        <w:rPr>
          <w:rFonts w:hint="eastAsia" w:ascii="宋体" w:hAnsi="宋体"/>
          <w:b/>
          <w:bCs/>
          <w:color w:val="auto"/>
          <w:szCs w:val="21"/>
          <w:highlight w:val="none"/>
        </w:rPr>
        <w:t>查</w:t>
      </w:r>
    </w:p>
    <w:p w14:paraId="4F5F1E1A">
      <w:pPr>
        <w:spacing w:line="400" w:lineRule="exact"/>
        <w:ind w:firstLine="420"/>
        <w:rPr>
          <w:rFonts w:ascii="宋体" w:hAnsi="宋体"/>
          <w:color w:val="auto"/>
          <w:szCs w:val="21"/>
          <w:highlight w:val="none"/>
        </w:rPr>
      </w:pPr>
      <w:r>
        <w:rPr>
          <w:rFonts w:hint="eastAsia" w:ascii="宋体" w:hAnsi="宋体"/>
          <w:color w:val="auto"/>
          <w:szCs w:val="21"/>
          <w:highlight w:val="none"/>
        </w:rPr>
        <w:t>26.1响应文件审查分为资格审查和符合性审查。</w:t>
      </w:r>
    </w:p>
    <w:p w14:paraId="69FB261D">
      <w:pPr>
        <w:spacing w:line="460" w:lineRule="exact"/>
        <w:ind w:firstLine="400"/>
        <w:rPr>
          <w:rFonts w:ascii="宋体" w:hAnsi="宋体"/>
          <w:bCs/>
          <w:color w:val="auto"/>
          <w:highlight w:val="none"/>
        </w:rPr>
      </w:pPr>
      <w:r>
        <w:rPr>
          <w:rFonts w:hint="eastAsia" w:ascii="宋体" w:hAnsi="宋体"/>
          <w:bCs/>
          <w:color w:val="auto"/>
          <w:highlight w:val="none"/>
        </w:rPr>
        <w:t>2</w:t>
      </w:r>
      <w:r>
        <w:rPr>
          <w:rFonts w:ascii="宋体" w:hAnsi="宋体"/>
          <w:bCs/>
          <w:color w:val="auto"/>
          <w:highlight w:val="none"/>
        </w:rPr>
        <w:t>6</w:t>
      </w:r>
      <w:r>
        <w:rPr>
          <w:rFonts w:hint="eastAsia" w:ascii="宋体" w:hAnsi="宋体"/>
          <w:bCs/>
          <w:color w:val="auto"/>
          <w:highlight w:val="none"/>
        </w:rPr>
        <w:t>.1.1 资格审查：由磋商小组依据法律法规和磋商文件的规定，对响应文件中的资格证明文件进行审查，以确定供应商是否具备参加磋商的资格。</w:t>
      </w:r>
    </w:p>
    <w:p w14:paraId="107703EE">
      <w:pPr>
        <w:spacing w:line="460" w:lineRule="exact"/>
        <w:ind w:firstLine="400"/>
        <w:rPr>
          <w:rFonts w:ascii="宋体" w:hAnsi="宋体"/>
          <w:bCs/>
          <w:color w:val="auto"/>
          <w:highlight w:val="none"/>
        </w:rPr>
      </w:pPr>
      <w:r>
        <w:rPr>
          <w:rFonts w:hint="eastAsia" w:ascii="宋体" w:hAnsi="宋体"/>
          <w:bCs/>
          <w:color w:val="auto"/>
          <w:highlight w:val="none"/>
        </w:rPr>
        <w:t>磋商小组在进行资格审查的同时，将在“信用中国”网站（www.creditchina.gov.cn）和 “中国政府采购网”（http://www.ccgp.gov.cn）查询供应商的信用记录，以确定供应商是否具备磋商资格,查询结果留存并归档。</w:t>
      </w:r>
    </w:p>
    <w:p w14:paraId="3C89CBD8">
      <w:pPr>
        <w:spacing w:line="460" w:lineRule="exact"/>
        <w:ind w:firstLine="400"/>
        <w:rPr>
          <w:rFonts w:ascii="宋体" w:hAnsi="宋体"/>
          <w:bCs/>
          <w:color w:val="auto"/>
          <w:highlight w:val="none"/>
        </w:rPr>
      </w:pPr>
      <w:r>
        <w:rPr>
          <w:rFonts w:hint="eastAsia" w:ascii="宋体" w:hAnsi="宋体"/>
          <w:bCs/>
          <w:color w:val="auto"/>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7680AE7E">
      <w:pPr>
        <w:spacing w:line="460" w:lineRule="exact"/>
        <w:ind w:firstLine="400"/>
        <w:rPr>
          <w:rFonts w:ascii="宋体" w:hAnsi="宋体"/>
          <w:bCs/>
          <w:color w:val="auto"/>
          <w:highlight w:val="none"/>
        </w:rPr>
      </w:pPr>
      <w:r>
        <w:rPr>
          <w:rFonts w:hint="eastAsia" w:ascii="宋体" w:hAnsi="宋体"/>
          <w:bCs/>
          <w:color w:val="auto"/>
          <w:highlight w:val="none"/>
        </w:rPr>
        <w:t>2</w:t>
      </w:r>
      <w:r>
        <w:rPr>
          <w:rFonts w:ascii="宋体" w:hAnsi="宋体"/>
          <w:bCs/>
          <w:color w:val="auto"/>
          <w:highlight w:val="none"/>
        </w:rPr>
        <w:t>6</w:t>
      </w:r>
      <w:r>
        <w:rPr>
          <w:rFonts w:hint="eastAsia" w:ascii="宋体" w:hAnsi="宋体"/>
          <w:bCs/>
          <w:color w:val="auto"/>
          <w:highlight w:val="none"/>
        </w:rPr>
        <w:t>.1.2 符合性审查：依据磋商文件的规定，由磋商小组从响应文件的有效性、完整性和对磋商文件的响应程度进行审查，以确定是否对磋商文件的实质性要求作出响应。</w:t>
      </w:r>
    </w:p>
    <w:p w14:paraId="17746A9F">
      <w:pPr>
        <w:spacing w:line="460" w:lineRule="exact"/>
        <w:ind w:firstLine="400"/>
        <w:rPr>
          <w:rFonts w:ascii="宋体" w:hAnsi="宋体"/>
          <w:bCs/>
          <w:color w:val="auto"/>
          <w:highlight w:val="none"/>
        </w:rPr>
      </w:pPr>
      <w:r>
        <w:rPr>
          <w:rFonts w:hint="eastAsia" w:ascii="宋体" w:hAnsi="宋体"/>
          <w:bCs/>
          <w:color w:val="auto"/>
          <w:highlight w:val="none"/>
        </w:rPr>
        <w:t>2</w:t>
      </w:r>
      <w:r>
        <w:rPr>
          <w:rFonts w:ascii="宋体" w:hAnsi="宋体"/>
          <w:bCs/>
          <w:color w:val="auto"/>
          <w:highlight w:val="none"/>
        </w:rPr>
        <w:t>6</w:t>
      </w:r>
      <w:r>
        <w:rPr>
          <w:rFonts w:hint="eastAsia" w:ascii="宋体" w:hAnsi="宋体"/>
          <w:bCs/>
          <w:color w:val="auto"/>
          <w:highlight w:val="none"/>
        </w:rPr>
        <w:t>.1.3 未通过资格审查或符合性审查的供应商，磋商小组将在</w:t>
      </w:r>
      <w:r>
        <w:rPr>
          <w:rFonts w:hint="eastAsia" w:ascii="宋体" w:hAnsi="宋体"/>
          <w:b/>
          <w:bCs/>
          <w:color w:val="auto"/>
          <w:highlight w:val="none"/>
        </w:rPr>
        <w:t>苏采云系统</w:t>
      </w:r>
      <w:r>
        <w:rPr>
          <w:rFonts w:hint="eastAsia" w:ascii="宋体" w:hAnsi="宋体"/>
          <w:bCs/>
          <w:color w:val="auto"/>
          <w:highlight w:val="none"/>
        </w:rPr>
        <w:t>中告知未通过资格审查或符合性审查的原因，评审结束后，磋商小组将不再告知未通过资格审查或符合性审查的原因。</w:t>
      </w:r>
    </w:p>
    <w:p w14:paraId="4E3DA825">
      <w:pPr>
        <w:spacing w:line="480" w:lineRule="exact"/>
        <w:ind w:firstLine="400"/>
        <w:rPr>
          <w:rFonts w:ascii="宋体" w:hAnsi="宋体"/>
          <w:color w:val="auto"/>
          <w:highlight w:val="none"/>
        </w:rPr>
      </w:pPr>
      <w:r>
        <w:rPr>
          <w:rFonts w:hint="eastAsia" w:ascii="宋体" w:hAnsi="宋体"/>
          <w:color w:val="auto"/>
          <w:highlight w:val="none"/>
        </w:rPr>
        <w:t>2</w:t>
      </w:r>
      <w:r>
        <w:rPr>
          <w:rFonts w:ascii="宋体" w:hAnsi="宋体"/>
          <w:color w:val="auto"/>
          <w:highlight w:val="none"/>
        </w:rPr>
        <w:t>6</w:t>
      </w:r>
      <w:r>
        <w:rPr>
          <w:rFonts w:hint="eastAsia" w:ascii="宋体" w:hAnsi="宋体"/>
          <w:color w:val="auto"/>
          <w:highlight w:val="none"/>
        </w:rPr>
        <w:t>.2在详细评审之前，磋商小组将首先审查每份响应文件是否实质性响应了磋商文件的要求。实质性响应的响应文件应该是与磋商文件要求的条款、条件和规格相符，没有重大偏离或保留。</w:t>
      </w:r>
    </w:p>
    <w:p w14:paraId="29E9C839">
      <w:pPr>
        <w:spacing w:line="480" w:lineRule="exact"/>
        <w:ind w:firstLine="400"/>
        <w:rPr>
          <w:rFonts w:ascii="宋体" w:hAnsi="宋体"/>
          <w:color w:val="auto"/>
          <w:highlight w:val="none"/>
        </w:rPr>
      </w:pPr>
      <w:r>
        <w:rPr>
          <w:rFonts w:hint="eastAsia" w:ascii="宋体" w:hAnsi="宋体"/>
          <w:color w:val="auto"/>
          <w:highlight w:val="none"/>
        </w:rPr>
        <w:t>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9B5B0E3">
      <w:pPr>
        <w:spacing w:line="460" w:lineRule="exact"/>
        <w:ind w:firstLine="400"/>
        <w:rPr>
          <w:rFonts w:ascii="宋体" w:hAnsi="宋体"/>
          <w:bCs/>
          <w:color w:val="auto"/>
          <w:highlight w:val="none"/>
        </w:rPr>
      </w:pPr>
      <w:r>
        <w:rPr>
          <w:rFonts w:hint="eastAsia" w:ascii="宋体" w:hAnsi="宋体"/>
          <w:bCs/>
          <w:color w:val="auto"/>
          <w:highlight w:val="none"/>
        </w:rPr>
        <w:t>26.3未实质性响应磋商文件的情形</w:t>
      </w:r>
    </w:p>
    <w:p w14:paraId="6373E5D3">
      <w:pPr>
        <w:spacing w:line="460" w:lineRule="exact"/>
        <w:ind w:firstLine="400"/>
        <w:rPr>
          <w:rFonts w:ascii="宋体" w:hAnsi="宋体"/>
          <w:bCs/>
          <w:color w:val="auto"/>
          <w:highlight w:val="none"/>
        </w:rPr>
      </w:pPr>
      <w:r>
        <w:rPr>
          <w:rFonts w:hint="eastAsia" w:ascii="宋体" w:hAnsi="宋体"/>
          <w:bCs/>
          <w:color w:val="auto"/>
          <w:highlight w:val="none"/>
        </w:rPr>
        <w:t>26.3.1供应商在</w:t>
      </w:r>
      <w:r>
        <w:rPr>
          <w:rFonts w:hint="eastAsia" w:ascii="宋体" w:hAnsi="宋体"/>
          <w:b/>
          <w:bCs/>
          <w:color w:val="auto"/>
          <w:highlight w:val="none"/>
        </w:rPr>
        <w:t>苏采云系统</w:t>
      </w:r>
      <w:r>
        <w:rPr>
          <w:rFonts w:hint="eastAsia" w:ascii="宋体" w:hAnsi="宋体"/>
          <w:bCs/>
          <w:color w:val="auto"/>
          <w:highlight w:val="none"/>
        </w:rPr>
        <w:t>规定的时间内未成功解密电子响应文件的。</w:t>
      </w:r>
    </w:p>
    <w:p w14:paraId="55756CAE">
      <w:pPr>
        <w:spacing w:line="460" w:lineRule="exact"/>
        <w:ind w:firstLine="400"/>
        <w:rPr>
          <w:rFonts w:ascii="宋体" w:hAnsi="宋体"/>
          <w:bCs/>
          <w:color w:val="auto"/>
          <w:highlight w:val="none"/>
        </w:rPr>
      </w:pPr>
      <w:r>
        <w:rPr>
          <w:rFonts w:hint="eastAsia" w:ascii="宋体" w:hAnsi="宋体"/>
          <w:bCs/>
          <w:color w:val="auto"/>
          <w:highlight w:val="none"/>
        </w:rPr>
        <w:t>26.3.2供应商未按照磋商文件要求上传电子响应文件的。</w:t>
      </w:r>
    </w:p>
    <w:p w14:paraId="2B36CA26">
      <w:pPr>
        <w:spacing w:line="460" w:lineRule="exact"/>
        <w:ind w:firstLine="400"/>
        <w:rPr>
          <w:rFonts w:ascii="宋体" w:hAnsi="宋体"/>
          <w:bCs/>
          <w:color w:val="auto"/>
          <w:highlight w:val="none"/>
        </w:rPr>
      </w:pPr>
      <w:r>
        <w:rPr>
          <w:rFonts w:hint="eastAsia" w:ascii="宋体" w:hAnsi="宋体"/>
          <w:bCs/>
          <w:color w:val="auto"/>
          <w:highlight w:val="none"/>
        </w:rPr>
        <w:t>26.3.3同一供应商提交两个（含两个）以上不同的响应文件或者最后报价的。</w:t>
      </w:r>
    </w:p>
    <w:p w14:paraId="7C47E96C">
      <w:pPr>
        <w:spacing w:line="460" w:lineRule="exact"/>
        <w:ind w:firstLine="400"/>
        <w:rPr>
          <w:rFonts w:ascii="宋体" w:hAnsi="宋体"/>
          <w:bCs/>
          <w:color w:val="auto"/>
          <w:highlight w:val="none"/>
        </w:rPr>
      </w:pPr>
      <w:r>
        <w:rPr>
          <w:rFonts w:hint="eastAsia" w:ascii="宋体" w:hAnsi="宋体"/>
          <w:bCs/>
          <w:color w:val="auto"/>
          <w:highlight w:val="none"/>
        </w:rPr>
        <w:t>26.3.4供应商不具备磋商文件中规定资格要求的。</w:t>
      </w:r>
    </w:p>
    <w:p w14:paraId="60384A72">
      <w:pPr>
        <w:spacing w:line="460" w:lineRule="exact"/>
        <w:ind w:firstLine="400"/>
        <w:rPr>
          <w:rFonts w:ascii="宋体" w:hAnsi="宋体"/>
          <w:bCs/>
          <w:color w:val="auto"/>
          <w:highlight w:val="none"/>
        </w:rPr>
      </w:pPr>
      <w:r>
        <w:rPr>
          <w:rFonts w:hint="eastAsia" w:ascii="宋体" w:hAnsi="宋体"/>
          <w:bCs/>
          <w:color w:val="auto"/>
          <w:highlight w:val="none"/>
        </w:rPr>
        <w:t>26.3.5供应商的最后报价超过了采购预算。</w:t>
      </w:r>
    </w:p>
    <w:p w14:paraId="4EBC8B9F">
      <w:pPr>
        <w:spacing w:line="460" w:lineRule="exact"/>
        <w:ind w:firstLine="400"/>
        <w:rPr>
          <w:rFonts w:ascii="宋体" w:hAnsi="宋体"/>
          <w:bCs/>
          <w:color w:val="auto"/>
          <w:highlight w:val="none"/>
        </w:rPr>
      </w:pPr>
      <w:r>
        <w:rPr>
          <w:rFonts w:hint="eastAsia" w:ascii="宋体" w:hAnsi="宋体"/>
          <w:bCs/>
          <w:color w:val="auto"/>
          <w:highlight w:val="none"/>
        </w:rPr>
        <w:t>26.3.6不符合磋商文件中规定的实质性要求和条件的</w:t>
      </w:r>
      <w:r>
        <w:rPr>
          <w:rFonts w:hint="eastAsia" w:ascii="宋体" w:hAnsi="宋体"/>
          <w:bCs/>
          <w:i/>
          <w:color w:val="auto"/>
          <w:highlight w:val="none"/>
          <w:u w:val="single"/>
        </w:rPr>
        <w:t>（本磋商文件中斜体且有下划线部分为实质性要求和条件）。</w:t>
      </w:r>
    </w:p>
    <w:p w14:paraId="2D067858">
      <w:pPr>
        <w:spacing w:line="460" w:lineRule="exact"/>
        <w:ind w:firstLine="400"/>
        <w:rPr>
          <w:rFonts w:ascii="宋体" w:hAnsi="宋体"/>
          <w:bCs/>
          <w:color w:val="auto"/>
          <w:highlight w:val="none"/>
        </w:rPr>
      </w:pPr>
      <w:r>
        <w:rPr>
          <w:rFonts w:hint="eastAsia" w:ascii="宋体" w:hAnsi="宋体"/>
          <w:bCs/>
          <w:color w:val="auto"/>
          <w:highlight w:val="none"/>
        </w:rPr>
        <w:t>26.3.7供应商被“信用中国”网站（www.creditchina.gov.cn）列入失信被执行人或重大税收违法案件当事人名单，被“中国政府采购网”（http://www.ccgp.gov.cn）列入政府采购严重失信行为记录名单。或查询“信用中国”网站后发现供应商存在其他不符合《中华人民共和国政府采购法》第二十二条规定条件的信用记录。</w:t>
      </w:r>
    </w:p>
    <w:p w14:paraId="044C369D">
      <w:pPr>
        <w:spacing w:line="460" w:lineRule="exact"/>
        <w:ind w:firstLine="400"/>
        <w:rPr>
          <w:rFonts w:hint="eastAsia" w:ascii="宋体" w:hAnsi="宋体"/>
          <w:bCs/>
          <w:color w:val="auto"/>
          <w:highlight w:val="none"/>
        </w:rPr>
      </w:pPr>
      <w:r>
        <w:rPr>
          <w:rFonts w:hint="eastAsia" w:ascii="宋体" w:hAnsi="宋体"/>
          <w:bCs/>
          <w:color w:val="auto"/>
          <w:highlight w:val="none"/>
        </w:rPr>
        <w:t>26.3.8  响应文件含有采购人不能接受的附加条件的。</w:t>
      </w:r>
    </w:p>
    <w:p w14:paraId="60761E25">
      <w:pPr>
        <w:pStyle w:val="43"/>
        <w:ind w:left="0" w:leftChars="0" w:firstLine="400" w:firstLineChars="200"/>
        <w:jc w:val="left"/>
        <w:rPr>
          <w:rFonts w:hint="eastAsia" w:ascii="宋体" w:hAnsi="宋体" w:eastAsia="宋体" w:cs="Times New Roman"/>
          <w:bCs/>
          <w:color w:val="auto"/>
          <w:sz w:val="20"/>
          <w:highlight w:val="none"/>
          <w:lang w:val="en-US" w:eastAsia="zh-CN" w:bidi="ar-SA"/>
        </w:rPr>
      </w:pPr>
      <w:r>
        <w:rPr>
          <w:rFonts w:hint="eastAsia" w:ascii="宋体" w:hAnsi="宋体" w:eastAsia="宋体" w:cs="Times New Roman"/>
          <w:bCs/>
          <w:color w:val="auto"/>
          <w:sz w:val="20"/>
          <w:highlight w:val="none"/>
          <w:lang w:val="en-US" w:eastAsia="zh-CN" w:bidi="ar-SA"/>
        </w:rPr>
        <w:t>26.3.9 异常低价投标（响应）</w:t>
      </w:r>
    </w:p>
    <w:p w14:paraId="2D13A9FD">
      <w:pPr>
        <w:pStyle w:val="43"/>
        <w:ind w:left="0" w:leftChars="0" w:firstLine="400" w:firstLineChars="200"/>
        <w:jc w:val="left"/>
        <w:rPr>
          <w:rFonts w:hint="eastAsia" w:ascii="宋体" w:hAnsi="宋体" w:eastAsia="宋体" w:cs="Times New Roman"/>
          <w:bCs/>
          <w:color w:val="auto"/>
          <w:sz w:val="20"/>
          <w:highlight w:val="none"/>
          <w:lang w:val="en-US" w:eastAsia="zh-CN" w:bidi="ar-SA"/>
        </w:rPr>
      </w:pPr>
      <w:r>
        <w:rPr>
          <w:rFonts w:hint="eastAsia" w:ascii="宋体" w:hAnsi="宋体" w:eastAsia="宋体" w:cs="Times New Roman"/>
          <w:bCs/>
          <w:color w:val="auto"/>
          <w:sz w:val="20"/>
          <w:highlight w:val="none"/>
          <w:lang w:val="en-US" w:eastAsia="zh-CN" w:bidi="ar-SA"/>
        </w:rPr>
        <w:t>26.3.9.1投标（响应）报价低于全部通过符合性审查供应商投标（响应）报价平均值50%的，即投标（响应）报价&lt;全部通过符合性审查供应商投标（响应）报价平均值×50%；</w:t>
      </w:r>
    </w:p>
    <w:p w14:paraId="2E45CA99">
      <w:pPr>
        <w:pStyle w:val="43"/>
        <w:ind w:left="0" w:leftChars="0" w:firstLine="400" w:firstLineChars="200"/>
        <w:jc w:val="left"/>
        <w:rPr>
          <w:rFonts w:hint="eastAsia" w:ascii="宋体" w:hAnsi="宋体" w:eastAsia="宋体" w:cs="Times New Roman"/>
          <w:bCs/>
          <w:color w:val="auto"/>
          <w:sz w:val="20"/>
          <w:highlight w:val="none"/>
          <w:lang w:val="en-US" w:eastAsia="zh-CN" w:bidi="ar-SA"/>
        </w:rPr>
      </w:pPr>
      <w:r>
        <w:rPr>
          <w:rFonts w:hint="eastAsia" w:ascii="宋体" w:hAnsi="宋体" w:eastAsia="宋体" w:cs="Times New Roman"/>
          <w:bCs/>
          <w:color w:val="auto"/>
          <w:sz w:val="20"/>
          <w:highlight w:val="none"/>
          <w:lang w:val="en-US" w:eastAsia="zh-CN" w:bidi="ar-SA"/>
        </w:rPr>
        <w:t>26.3.9.2投标（响应）报价低于通过符合性审查的次低报价供应商投标（响应）报价50%的，即投标（响应）报价&lt;通过符合性审查的次低报价供应商投标（响应）报价×50%；</w:t>
      </w:r>
    </w:p>
    <w:p w14:paraId="027E1271">
      <w:pPr>
        <w:pStyle w:val="43"/>
        <w:ind w:left="0" w:leftChars="0" w:firstLine="400" w:firstLineChars="200"/>
        <w:jc w:val="left"/>
        <w:rPr>
          <w:rFonts w:hint="eastAsia" w:ascii="宋体" w:hAnsi="宋体" w:eastAsia="宋体" w:cs="Times New Roman"/>
          <w:bCs/>
          <w:color w:val="auto"/>
          <w:sz w:val="20"/>
          <w:highlight w:val="none"/>
          <w:lang w:val="en-US" w:eastAsia="zh-CN" w:bidi="ar-SA"/>
        </w:rPr>
      </w:pPr>
      <w:r>
        <w:rPr>
          <w:rFonts w:hint="eastAsia" w:ascii="宋体" w:hAnsi="宋体" w:eastAsia="宋体" w:cs="Times New Roman"/>
          <w:bCs/>
          <w:color w:val="auto"/>
          <w:sz w:val="20"/>
          <w:highlight w:val="none"/>
          <w:lang w:val="en-US" w:eastAsia="zh-CN" w:bidi="ar-SA"/>
        </w:rPr>
        <w:t>26.3.9.3投标（响应）报价低于采购项目最高限价 45% 的，即投标（响应）报价&lt;采购项目最高限价×45% ；</w:t>
      </w:r>
    </w:p>
    <w:p w14:paraId="6EF1CCE7">
      <w:pPr>
        <w:pStyle w:val="43"/>
        <w:ind w:left="0" w:leftChars="0" w:firstLine="400" w:firstLineChars="200"/>
        <w:jc w:val="left"/>
        <w:rPr>
          <w:rFonts w:hint="eastAsia" w:ascii="宋体" w:hAnsi="宋体" w:eastAsia="宋体" w:cs="Times New Roman"/>
          <w:bCs/>
          <w:color w:val="auto"/>
          <w:sz w:val="20"/>
          <w:highlight w:val="none"/>
          <w:lang w:val="en-US" w:eastAsia="zh-CN" w:bidi="ar-SA"/>
        </w:rPr>
      </w:pPr>
      <w:r>
        <w:rPr>
          <w:rFonts w:hint="eastAsia" w:ascii="宋体" w:hAnsi="宋体" w:eastAsia="宋体" w:cs="Times New Roman"/>
          <w:bCs/>
          <w:color w:val="auto"/>
          <w:sz w:val="20"/>
          <w:highlight w:val="none"/>
          <w:lang w:val="en-US" w:eastAsia="zh-CN" w:bidi="ar-SA"/>
        </w:rPr>
        <w:t>26.3.9.4评审委员会认定的供应商报价过低、有可能影响产品质量或者不能诚信履约的其他情形。</w:t>
      </w:r>
    </w:p>
    <w:p w14:paraId="3B81D1F6">
      <w:pPr>
        <w:pStyle w:val="43"/>
        <w:ind w:left="0" w:leftChars="0" w:firstLine="400" w:firstLineChars="200"/>
        <w:jc w:val="left"/>
        <w:rPr>
          <w:rFonts w:hint="eastAsia" w:ascii="宋体" w:hAnsi="宋体" w:eastAsia="宋体" w:cs="Times New Roman"/>
          <w:bCs/>
          <w:color w:val="auto"/>
          <w:sz w:val="20"/>
          <w:highlight w:val="none"/>
          <w:lang w:val="en-US" w:eastAsia="zh-CN" w:bidi="ar-SA"/>
        </w:rPr>
      </w:pPr>
      <w:r>
        <w:rPr>
          <w:rFonts w:hint="eastAsia" w:ascii="宋体" w:hAnsi="宋体" w:eastAsia="宋体" w:cs="Times New Roman"/>
          <w:bCs/>
          <w:color w:val="auto"/>
          <w:sz w:val="20"/>
          <w:highlight w:val="none"/>
          <w:lang w:val="en-US" w:eastAsia="zh-CN" w:bidi="ar-SA"/>
        </w:rPr>
        <w:t>26.3.9.5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F80AEF7">
      <w:pPr>
        <w:pStyle w:val="43"/>
        <w:jc w:val="left"/>
        <w:rPr>
          <w:rFonts w:hint="eastAsia" w:ascii="宋体" w:hAnsi="宋体" w:eastAsia="宋体" w:cs="Times New Roman"/>
          <w:bCs/>
          <w:color w:val="auto"/>
          <w:sz w:val="20"/>
          <w:highlight w:val="none"/>
          <w:lang w:val="en-US" w:eastAsia="zh-CN" w:bidi="ar-SA"/>
        </w:rPr>
      </w:pPr>
      <w:r>
        <w:rPr>
          <w:rFonts w:hint="eastAsia" w:ascii="宋体" w:hAnsi="宋体" w:eastAsia="宋体" w:cs="Times New Roman"/>
          <w:bCs/>
          <w:color w:val="auto"/>
          <w:sz w:val="20"/>
          <w:highlight w:val="none"/>
          <w:lang w:val="en-US" w:eastAsia="zh-CN" w:bidi="ar-SA"/>
        </w:rPr>
        <w:t>评审委员会依据专业经验，参考同类项目</w:t>
      </w:r>
      <w:r>
        <w:rPr>
          <w:rFonts w:hint="eastAsia" w:ascii="宋体" w:hAnsi="宋体" w:cs="Times New Roman"/>
          <w:bCs/>
          <w:color w:val="auto"/>
          <w:sz w:val="20"/>
          <w:highlight w:val="none"/>
          <w:lang w:val="en-US" w:eastAsia="zh-CN" w:bidi="ar-SA"/>
        </w:rPr>
        <w:t>成交</w:t>
      </w:r>
      <w:r>
        <w:rPr>
          <w:rFonts w:hint="eastAsia" w:ascii="宋体" w:hAnsi="宋体" w:eastAsia="宋体" w:cs="Times New Roman"/>
          <w:bCs/>
          <w:color w:val="auto"/>
          <w:sz w:val="20"/>
          <w:highlight w:val="none"/>
          <w:lang w:val="en-US" w:eastAsia="zh-CN" w:bidi="ar-SA"/>
        </w:rPr>
        <w:t>（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39553C3">
      <w:pPr>
        <w:pStyle w:val="43"/>
        <w:jc w:val="left"/>
        <w:rPr>
          <w:rFonts w:hint="eastAsia" w:ascii="宋体" w:hAnsi="宋体" w:eastAsia="宋体" w:cs="Times New Roman"/>
          <w:bCs/>
          <w:color w:val="auto"/>
          <w:sz w:val="20"/>
          <w:highlight w:val="none"/>
          <w:lang w:val="en-US" w:eastAsia="zh-CN" w:bidi="ar-SA"/>
        </w:rPr>
      </w:pPr>
      <w:r>
        <w:rPr>
          <w:rFonts w:hint="eastAsia" w:ascii="宋体" w:hAnsi="宋体" w:eastAsia="宋体" w:cs="Times New Roman"/>
          <w:bCs/>
          <w:color w:val="auto"/>
          <w:sz w:val="20"/>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6A5F0DE2">
      <w:pPr>
        <w:spacing w:line="460" w:lineRule="exact"/>
        <w:ind w:firstLine="400"/>
        <w:rPr>
          <w:rFonts w:ascii="宋体" w:hAnsi="宋体"/>
          <w:bCs/>
          <w:color w:val="auto"/>
          <w:highlight w:val="none"/>
        </w:rPr>
      </w:pPr>
      <w:r>
        <w:rPr>
          <w:rFonts w:hint="eastAsia" w:ascii="宋体" w:hAnsi="宋体"/>
          <w:bCs/>
          <w:color w:val="auto"/>
          <w:highlight w:val="none"/>
        </w:rPr>
        <w:t>26.3.</w:t>
      </w:r>
      <w:r>
        <w:rPr>
          <w:rFonts w:hint="eastAsia" w:ascii="宋体" w:hAnsi="宋体"/>
          <w:bCs/>
          <w:color w:val="auto"/>
          <w:highlight w:val="none"/>
          <w:lang w:val="en-US" w:eastAsia="zh-CN"/>
        </w:rPr>
        <w:t>10</w:t>
      </w:r>
      <w:r>
        <w:rPr>
          <w:rFonts w:hint="eastAsia" w:ascii="宋体" w:hAnsi="宋体"/>
          <w:bCs/>
          <w:color w:val="auto"/>
          <w:highlight w:val="none"/>
        </w:rPr>
        <w:t xml:space="preserve">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473FA060">
      <w:pPr>
        <w:spacing w:line="460" w:lineRule="exact"/>
        <w:ind w:firstLine="400"/>
        <w:rPr>
          <w:rFonts w:ascii="宋体" w:hAnsi="宋体"/>
          <w:bCs/>
          <w:color w:val="auto"/>
          <w:highlight w:val="none"/>
        </w:rPr>
      </w:pPr>
      <w:r>
        <w:rPr>
          <w:rFonts w:hint="eastAsia" w:ascii="宋体" w:hAnsi="宋体"/>
          <w:bCs/>
          <w:color w:val="auto"/>
          <w:highlight w:val="none"/>
        </w:rPr>
        <w:t>26.3.1</w:t>
      </w:r>
      <w:r>
        <w:rPr>
          <w:rFonts w:hint="eastAsia" w:ascii="宋体" w:hAnsi="宋体"/>
          <w:bCs/>
          <w:color w:val="auto"/>
          <w:highlight w:val="none"/>
          <w:lang w:val="en-US" w:eastAsia="zh-CN"/>
        </w:rPr>
        <w:t>1</w:t>
      </w:r>
      <w:r>
        <w:rPr>
          <w:rFonts w:hint="eastAsia" w:ascii="宋体" w:hAnsi="宋体"/>
          <w:bCs/>
          <w:color w:val="auto"/>
          <w:highlight w:val="none"/>
        </w:rPr>
        <w:t>响应文件未按照磋商文件要求加盖CA电子公章的。</w:t>
      </w:r>
    </w:p>
    <w:p w14:paraId="35C95F14">
      <w:pPr>
        <w:spacing w:line="460" w:lineRule="exact"/>
        <w:ind w:firstLine="400"/>
        <w:rPr>
          <w:rFonts w:ascii="宋体" w:hAnsi="宋体"/>
          <w:bCs/>
          <w:color w:val="auto"/>
          <w:highlight w:val="none"/>
        </w:rPr>
      </w:pPr>
      <w:r>
        <w:rPr>
          <w:rFonts w:hint="eastAsia" w:ascii="宋体" w:hAnsi="宋体"/>
          <w:bCs/>
          <w:color w:val="auto"/>
          <w:highlight w:val="none"/>
        </w:rPr>
        <w:t>26.4未实质性响应磋商文件的响应文件按无效响应处理。</w:t>
      </w:r>
    </w:p>
    <w:p w14:paraId="3FA999B5">
      <w:pPr>
        <w:spacing w:line="460" w:lineRule="exact"/>
        <w:ind w:firstLine="400"/>
        <w:rPr>
          <w:rFonts w:ascii="宋体" w:hAnsi="宋体"/>
          <w:bCs/>
          <w:color w:val="auto"/>
          <w:highlight w:val="none"/>
        </w:rPr>
      </w:pPr>
      <w:r>
        <w:rPr>
          <w:rFonts w:hint="eastAsia" w:ascii="宋体" w:hAnsi="宋体"/>
          <w:color w:val="auto"/>
          <w:highlight w:val="none"/>
        </w:rPr>
        <w:t>2</w:t>
      </w:r>
      <w:r>
        <w:rPr>
          <w:rFonts w:ascii="宋体" w:hAnsi="宋体"/>
          <w:color w:val="auto"/>
          <w:highlight w:val="none"/>
        </w:rPr>
        <w:t>6</w:t>
      </w:r>
      <w:r>
        <w:rPr>
          <w:rFonts w:hint="eastAsia" w:ascii="宋体" w:hAnsi="宋体"/>
          <w:color w:val="auto"/>
          <w:highlight w:val="none"/>
        </w:rPr>
        <w:t>.5</w:t>
      </w:r>
      <w:r>
        <w:rPr>
          <w:rFonts w:hint="eastAsia" w:ascii="宋体" w:hAnsi="宋体"/>
          <w:bCs/>
          <w:color w:val="auto"/>
          <w:highlight w:val="none"/>
        </w:rPr>
        <w:t>如果响应文件实质上没有响应磋商文件的要求，磋商小组将予以拒绝，供应商不得通过修改或撤销不合要求的偏离或保留而使其成为实质性响应的文件。</w:t>
      </w:r>
    </w:p>
    <w:p w14:paraId="35367F55">
      <w:pPr>
        <w:spacing w:line="460" w:lineRule="exact"/>
        <w:ind w:firstLine="400"/>
        <w:rPr>
          <w:rFonts w:ascii="宋体" w:hAnsi="宋体"/>
          <w:color w:val="auto"/>
          <w:highlight w:val="none"/>
        </w:rPr>
      </w:pPr>
      <w:r>
        <w:rPr>
          <w:rFonts w:hint="eastAsia" w:ascii="宋体" w:hAnsi="宋体"/>
          <w:color w:val="auto"/>
          <w:highlight w:val="none"/>
        </w:rPr>
        <w:t>2</w:t>
      </w:r>
      <w:r>
        <w:rPr>
          <w:rFonts w:ascii="宋体" w:hAnsi="宋体"/>
          <w:color w:val="auto"/>
          <w:highlight w:val="none"/>
        </w:rPr>
        <w:t>6</w:t>
      </w:r>
      <w:r>
        <w:rPr>
          <w:rFonts w:hint="eastAsia" w:ascii="宋体" w:hAnsi="宋体"/>
          <w:color w:val="auto"/>
          <w:highlight w:val="none"/>
        </w:rPr>
        <w:t>.6供应商在项目评审全过程中应保持通讯畅通，并安排专人与代理机构及磋商小组联系。</w:t>
      </w:r>
    </w:p>
    <w:p w14:paraId="7BD7B8EB">
      <w:pPr>
        <w:spacing w:line="400" w:lineRule="exact"/>
        <w:ind w:firstLine="422"/>
        <w:rPr>
          <w:rFonts w:ascii="宋体" w:hAnsi="宋体"/>
          <w:b/>
          <w:bCs/>
          <w:color w:val="auto"/>
          <w:szCs w:val="21"/>
          <w:highlight w:val="none"/>
        </w:rPr>
      </w:pPr>
      <w:r>
        <w:rPr>
          <w:rFonts w:hint="eastAsia" w:ascii="宋体" w:hAnsi="宋体"/>
          <w:b/>
          <w:bCs/>
          <w:color w:val="auto"/>
          <w:szCs w:val="21"/>
          <w:highlight w:val="none"/>
        </w:rPr>
        <w:t>27、磋商程序及评审方法和评审标准</w:t>
      </w:r>
    </w:p>
    <w:p w14:paraId="27013B88">
      <w:pPr>
        <w:spacing w:line="460" w:lineRule="exact"/>
        <w:ind w:firstLine="400"/>
        <w:rPr>
          <w:rFonts w:ascii="宋体" w:hAnsi="宋体"/>
          <w:color w:val="auto"/>
          <w:highlight w:val="none"/>
        </w:rPr>
      </w:pPr>
      <w:r>
        <w:rPr>
          <w:rFonts w:hint="eastAsia" w:ascii="宋体" w:hAnsi="宋体"/>
          <w:color w:val="auto"/>
          <w:highlight w:val="none"/>
        </w:rPr>
        <w:t>27.1磋商程序</w:t>
      </w:r>
    </w:p>
    <w:p w14:paraId="2C58155C">
      <w:pPr>
        <w:spacing w:line="460" w:lineRule="exact"/>
        <w:ind w:firstLine="400"/>
        <w:rPr>
          <w:rFonts w:ascii="宋体" w:hAnsi="宋体"/>
          <w:color w:val="auto"/>
          <w:highlight w:val="none"/>
        </w:rPr>
      </w:pPr>
      <w:r>
        <w:rPr>
          <w:rFonts w:hint="eastAsia" w:ascii="宋体" w:hAnsi="宋体"/>
          <w:color w:val="auto"/>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3E66EC36">
      <w:pPr>
        <w:spacing w:line="460" w:lineRule="exact"/>
        <w:ind w:firstLine="400"/>
        <w:rPr>
          <w:rFonts w:ascii="宋体" w:hAnsi="宋体"/>
          <w:color w:val="auto"/>
          <w:highlight w:val="none"/>
        </w:rPr>
      </w:pPr>
      <w:r>
        <w:rPr>
          <w:rFonts w:hint="eastAsia" w:ascii="宋体" w:hAnsi="宋体"/>
          <w:color w:val="auto"/>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75990E2C">
      <w:pPr>
        <w:spacing w:line="460" w:lineRule="exact"/>
        <w:ind w:firstLine="400"/>
        <w:rPr>
          <w:rFonts w:ascii="宋体" w:hAnsi="宋体"/>
          <w:color w:val="auto"/>
          <w:highlight w:val="none"/>
        </w:rPr>
      </w:pPr>
      <w:r>
        <w:rPr>
          <w:rFonts w:hint="eastAsia" w:ascii="宋体" w:hAnsi="宋体"/>
          <w:color w:val="auto"/>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63A0BC9F">
      <w:pPr>
        <w:spacing w:line="460" w:lineRule="exact"/>
        <w:ind w:firstLine="400"/>
        <w:rPr>
          <w:rFonts w:ascii="宋体" w:hAnsi="宋体"/>
          <w:color w:val="auto"/>
          <w:highlight w:val="none"/>
        </w:rPr>
      </w:pPr>
      <w:r>
        <w:rPr>
          <w:rFonts w:hint="eastAsia" w:ascii="宋体" w:hAnsi="宋体"/>
          <w:color w:val="auto"/>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01305A9A">
      <w:pPr>
        <w:spacing w:line="460" w:lineRule="exact"/>
        <w:ind w:firstLine="400"/>
        <w:rPr>
          <w:rFonts w:ascii="宋体" w:hAnsi="宋体"/>
          <w:color w:val="auto"/>
          <w:highlight w:val="none"/>
        </w:rPr>
      </w:pPr>
      <w:r>
        <w:rPr>
          <w:rFonts w:hint="eastAsia" w:ascii="宋体" w:hAnsi="宋体"/>
          <w:color w:val="auto"/>
          <w:highlight w:val="none"/>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56927785">
      <w:pPr>
        <w:spacing w:line="460" w:lineRule="exact"/>
        <w:ind w:firstLine="400"/>
        <w:rPr>
          <w:rFonts w:ascii="宋体" w:hAnsi="宋体"/>
          <w:color w:val="auto"/>
          <w:highlight w:val="none"/>
        </w:rPr>
      </w:pPr>
      <w:r>
        <w:rPr>
          <w:rFonts w:hint="eastAsia" w:ascii="宋体" w:hAnsi="宋体"/>
          <w:color w:val="auto"/>
          <w:highlight w:val="none"/>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4A7DA900">
      <w:pPr>
        <w:spacing w:line="460" w:lineRule="exact"/>
        <w:ind w:firstLine="400"/>
        <w:rPr>
          <w:rFonts w:ascii="宋体" w:hAnsi="宋体"/>
          <w:color w:val="auto"/>
          <w:highlight w:val="none"/>
        </w:rPr>
      </w:pPr>
      <w:r>
        <w:rPr>
          <w:rFonts w:hint="eastAsia" w:ascii="宋体" w:hAnsi="宋体"/>
          <w:color w:val="auto"/>
          <w:highlight w:val="none"/>
        </w:rPr>
        <w:t>27.2 评审方法和评审标准</w:t>
      </w:r>
    </w:p>
    <w:p w14:paraId="590EC41F">
      <w:pPr>
        <w:spacing w:line="460" w:lineRule="exact"/>
        <w:ind w:firstLine="400"/>
        <w:rPr>
          <w:rFonts w:ascii="宋体" w:hAnsi="宋体"/>
          <w:color w:val="auto"/>
          <w:highlight w:val="none"/>
        </w:rPr>
      </w:pPr>
      <w:r>
        <w:rPr>
          <w:rFonts w:hint="eastAsia" w:ascii="宋体" w:hAnsi="宋体"/>
          <w:color w:val="auto"/>
          <w:highlight w:val="none"/>
        </w:rPr>
        <w:t>27.2.1评审方法。经磋商确定最终采购需求和提交最后报价的供应商后，由磋商小组采用综合评分法对提交最后报价的供应商的响应文件和最后报价进行综合评分。</w:t>
      </w:r>
    </w:p>
    <w:p w14:paraId="31332C3F">
      <w:pPr>
        <w:spacing w:line="460" w:lineRule="exact"/>
        <w:ind w:firstLine="400"/>
        <w:rPr>
          <w:rFonts w:ascii="宋体" w:hAnsi="宋体"/>
          <w:color w:val="auto"/>
          <w:highlight w:val="none"/>
        </w:rPr>
      </w:pPr>
      <w:r>
        <w:rPr>
          <w:rFonts w:hint="eastAsia" w:ascii="宋体" w:hAnsi="宋体"/>
          <w:color w:val="auto"/>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5D296DEC">
      <w:pPr>
        <w:spacing w:line="460" w:lineRule="exact"/>
        <w:ind w:firstLine="400"/>
        <w:rPr>
          <w:rFonts w:ascii="宋体" w:hAnsi="宋体"/>
          <w:color w:val="auto"/>
          <w:highlight w:val="none"/>
        </w:rPr>
      </w:pPr>
      <w:r>
        <w:rPr>
          <w:rFonts w:hint="eastAsia" w:ascii="宋体" w:hAnsi="宋体"/>
          <w:color w:val="auto"/>
          <w:highlight w:val="none"/>
        </w:rPr>
        <w:t>27.2.2评审标准</w:t>
      </w:r>
    </w:p>
    <w:p w14:paraId="06CB095C">
      <w:pPr>
        <w:spacing w:line="460" w:lineRule="exact"/>
        <w:ind w:firstLine="400"/>
        <w:rPr>
          <w:rFonts w:ascii="宋体" w:hAnsi="宋体"/>
          <w:color w:val="auto"/>
          <w:highlight w:val="none"/>
        </w:rPr>
      </w:pPr>
      <w:r>
        <w:rPr>
          <w:rFonts w:hint="eastAsia" w:ascii="宋体" w:hAnsi="宋体"/>
          <w:color w:val="auto"/>
          <w:highlight w:val="none"/>
        </w:rPr>
        <w:t>见本磋商文件第五章规定。</w:t>
      </w:r>
    </w:p>
    <w:p w14:paraId="58A25DEE">
      <w:pPr>
        <w:spacing w:line="460" w:lineRule="exact"/>
        <w:ind w:firstLine="400"/>
        <w:rPr>
          <w:rFonts w:ascii="宋体" w:hAnsi="宋体"/>
          <w:color w:val="auto"/>
          <w:highlight w:val="none"/>
        </w:rPr>
      </w:pPr>
      <w:r>
        <w:rPr>
          <w:rFonts w:hint="eastAsia" w:ascii="宋体" w:hAnsi="宋体"/>
          <w:color w:val="auto"/>
          <w:highlight w:val="none"/>
        </w:rPr>
        <w:t>27.3采购活动终止的情况</w:t>
      </w:r>
    </w:p>
    <w:p w14:paraId="086BD40D">
      <w:pPr>
        <w:spacing w:line="460" w:lineRule="exact"/>
        <w:ind w:firstLine="400"/>
        <w:rPr>
          <w:rFonts w:ascii="宋体" w:hAnsi="宋体"/>
          <w:color w:val="auto"/>
          <w:highlight w:val="none"/>
        </w:rPr>
      </w:pPr>
      <w:r>
        <w:rPr>
          <w:rFonts w:hint="eastAsia" w:ascii="宋体" w:hAnsi="宋体"/>
          <w:color w:val="auto"/>
          <w:highlight w:val="none"/>
        </w:rPr>
        <w:t>出现下列情形之一的，本次竞争性磋商采购活动将被终止：</w:t>
      </w:r>
    </w:p>
    <w:p w14:paraId="704C2CF7">
      <w:pPr>
        <w:spacing w:line="460" w:lineRule="exact"/>
        <w:ind w:firstLine="400"/>
        <w:rPr>
          <w:rFonts w:ascii="宋体" w:hAnsi="宋体"/>
          <w:color w:val="auto"/>
          <w:highlight w:val="none"/>
        </w:rPr>
      </w:pPr>
      <w:r>
        <w:rPr>
          <w:rFonts w:hint="eastAsia" w:ascii="宋体" w:hAnsi="宋体"/>
          <w:color w:val="auto"/>
          <w:highlight w:val="none"/>
        </w:rPr>
        <w:t>27.3.1因情况变化，不再符合规定的竞争性磋商采购方式适用情形的。</w:t>
      </w:r>
    </w:p>
    <w:p w14:paraId="3CFBCD98">
      <w:pPr>
        <w:spacing w:line="460" w:lineRule="exact"/>
        <w:ind w:firstLine="400"/>
        <w:rPr>
          <w:rFonts w:ascii="宋体" w:hAnsi="宋体"/>
          <w:color w:val="auto"/>
          <w:highlight w:val="none"/>
        </w:rPr>
      </w:pPr>
      <w:r>
        <w:rPr>
          <w:rFonts w:hint="eastAsia" w:ascii="宋体" w:hAnsi="宋体"/>
          <w:color w:val="auto"/>
          <w:highlight w:val="none"/>
        </w:rPr>
        <w:t>27.3.2出现影响采购公正的违法、违规行为的。</w:t>
      </w:r>
    </w:p>
    <w:p w14:paraId="21797647">
      <w:pPr>
        <w:spacing w:line="460" w:lineRule="exact"/>
        <w:ind w:firstLine="400"/>
        <w:rPr>
          <w:rFonts w:ascii="宋体" w:hAnsi="宋体"/>
          <w:color w:val="auto"/>
          <w:highlight w:val="none"/>
        </w:rPr>
      </w:pPr>
      <w:r>
        <w:rPr>
          <w:rFonts w:hint="eastAsia" w:ascii="宋体" w:hAnsi="宋体"/>
          <w:color w:val="auto"/>
          <w:highlight w:val="none"/>
        </w:rPr>
        <w:t>27.3.3除本磋商文件第二章第27.1.2条第三款规定的情形外，在采购过程中符合要求的供应商或者最后报价未超过采购预算的供应商不足3家的。</w:t>
      </w:r>
    </w:p>
    <w:p w14:paraId="257199E1">
      <w:pPr>
        <w:spacing w:line="460" w:lineRule="exact"/>
        <w:ind w:firstLine="400"/>
        <w:rPr>
          <w:rFonts w:ascii="宋体" w:hAnsi="宋体"/>
          <w:color w:val="auto"/>
          <w:highlight w:val="none"/>
        </w:rPr>
      </w:pPr>
      <w:r>
        <w:rPr>
          <w:rFonts w:hint="eastAsia" w:ascii="宋体" w:hAnsi="宋体"/>
          <w:color w:val="auto"/>
          <w:highlight w:val="none"/>
        </w:rPr>
        <w:t>27.3.4在苏采云系统规定时间内成功解密电子响应文件的供应商不足3家的。</w:t>
      </w:r>
    </w:p>
    <w:p w14:paraId="7EB18484">
      <w:pPr>
        <w:keepNext/>
        <w:keepLines/>
        <w:jc w:val="both"/>
        <w:outlineLvl w:val="2"/>
        <w:rPr>
          <w:b/>
          <w:bCs/>
          <w:color w:val="auto"/>
          <w:sz w:val="32"/>
          <w:szCs w:val="32"/>
          <w:highlight w:val="none"/>
        </w:rPr>
      </w:pPr>
      <w:bookmarkStart w:id="91" w:name="_Toc120614219"/>
      <w:bookmarkStart w:id="92" w:name="_Toc513029235"/>
      <w:bookmarkStart w:id="93" w:name="_Toc20823307"/>
      <w:bookmarkStart w:id="94" w:name="_Toc16938551"/>
      <w:r>
        <w:rPr>
          <w:rFonts w:hint="eastAsia"/>
          <w:b/>
          <w:bCs/>
          <w:color w:val="auto"/>
          <w:sz w:val="32"/>
          <w:szCs w:val="32"/>
          <w:highlight w:val="none"/>
        </w:rPr>
        <w:t>六、</w:t>
      </w:r>
      <w:bookmarkEnd w:id="91"/>
      <w:bookmarkEnd w:id="92"/>
      <w:bookmarkEnd w:id="93"/>
      <w:bookmarkEnd w:id="94"/>
      <w:r>
        <w:rPr>
          <w:rFonts w:hint="eastAsia"/>
          <w:b/>
          <w:bCs/>
          <w:color w:val="auto"/>
          <w:sz w:val="32"/>
          <w:szCs w:val="32"/>
          <w:highlight w:val="none"/>
        </w:rPr>
        <w:t>成交</w:t>
      </w:r>
    </w:p>
    <w:p w14:paraId="41BC2C2C">
      <w:pPr>
        <w:spacing w:line="460" w:lineRule="exact"/>
        <w:ind w:firstLine="402"/>
        <w:rPr>
          <w:rFonts w:ascii="宋体" w:hAnsi="宋体"/>
          <w:b/>
          <w:bCs/>
          <w:color w:val="auto"/>
          <w:highlight w:val="none"/>
        </w:rPr>
      </w:pPr>
      <w:bookmarkStart w:id="95" w:name="_Toc513029238"/>
      <w:bookmarkStart w:id="96" w:name="_Toc20823310"/>
      <w:bookmarkStart w:id="97" w:name="_Toc16938554"/>
      <w:r>
        <w:rPr>
          <w:rFonts w:hint="eastAsia" w:ascii="宋体" w:hAnsi="宋体"/>
          <w:b/>
          <w:bCs/>
          <w:color w:val="auto"/>
          <w:highlight w:val="none"/>
        </w:rPr>
        <w:t>28、</w:t>
      </w:r>
      <w:bookmarkEnd w:id="95"/>
      <w:r>
        <w:rPr>
          <w:rFonts w:hint="eastAsia" w:ascii="宋体" w:hAnsi="宋体"/>
          <w:b/>
          <w:bCs/>
          <w:color w:val="auto"/>
          <w:highlight w:val="none"/>
        </w:rPr>
        <w:t>确定</w:t>
      </w:r>
      <w:bookmarkEnd w:id="96"/>
      <w:bookmarkEnd w:id="97"/>
      <w:r>
        <w:rPr>
          <w:rFonts w:hint="eastAsia" w:ascii="宋体" w:hAnsi="宋体"/>
          <w:b/>
          <w:bCs/>
          <w:color w:val="auto"/>
          <w:highlight w:val="none"/>
        </w:rPr>
        <w:t>成交单位</w:t>
      </w:r>
    </w:p>
    <w:p w14:paraId="15FA25E5">
      <w:pPr>
        <w:spacing w:line="460" w:lineRule="exact"/>
        <w:ind w:firstLine="400"/>
        <w:rPr>
          <w:rFonts w:ascii="宋体" w:hAnsi="宋体"/>
          <w:color w:val="auto"/>
          <w:highlight w:val="none"/>
        </w:rPr>
      </w:pPr>
      <w:r>
        <w:rPr>
          <w:rFonts w:hint="eastAsia" w:ascii="宋体" w:hAnsi="宋体"/>
          <w:color w:val="auto"/>
          <w:highlight w:val="none"/>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16730C54">
      <w:pPr>
        <w:spacing w:line="460" w:lineRule="exact"/>
        <w:ind w:firstLine="400"/>
        <w:rPr>
          <w:rFonts w:ascii="宋体" w:hAnsi="宋体"/>
          <w:color w:val="auto"/>
          <w:highlight w:val="none"/>
        </w:rPr>
      </w:pPr>
      <w:r>
        <w:rPr>
          <w:rFonts w:hint="eastAsia" w:ascii="宋体" w:hAnsi="宋体"/>
          <w:color w:val="auto"/>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4F1EDE6B">
      <w:pPr>
        <w:spacing w:line="460" w:lineRule="exact"/>
        <w:ind w:firstLine="400"/>
        <w:rPr>
          <w:rFonts w:ascii="宋体" w:hAnsi="宋体"/>
          <w:color w:val="auto"/>
          <w:highlight w:val="none"/>
        </w:rPr>
      </w:pPr>
      <w:r>
        <w:rPr>
          <w:rFonts w:hint="eastAsia" w:ascii="宋体" w:hAnsi="宋体"/>
          <w:color w:val="auto"/>
          <w:highlight w:val="none"/>
        </w:rPr>
        <w:t>28.2采购人从评审报告提出的成交候选供应商中，按照排序由高到低的原则确定成交供应商。采购人确定成交供应商后，代理公司将在“江苏政府采购网”“扬州市政府采购网”发布成交结果公告，公告期限为1个工作日。</w:t>
      </w:r>
    </w:p>
    <w:p w14:paraId="54FAE627">
      <w:pPr>
        <w:spacing w:line="460" w:lineRule="exact"/>
        <w:ind w:firstLine="400"/>
        <w:rPr>
          <w:rFonts w:ascii="宋体" w:hAnsi="宋体"/>
          <w:color w:val="auto"/>
          <w:highlight w:val="none"/>
        </w:rPr>
      </w:pPr>
      <w:r>
        <w:rPr>
          <w:rFonts w:hint="eastAsia" w:ascii="宋体" w:hAnsi="宋体"/>
          <w:color w:val="auto"/>
          <w:highlight w:val="none"/>
        </w:rPr>
        <w:t>28.3若有充分证据证明，成交供应商出现下列情况之一的，一经查实，将被取消成交资格：</w:t>
      </w:r>
    </w:p>
    <w:p w14:paraId="1DBF3D68">
      <w:pPr>
        <w:spacing w:line="460" w:lineRule="exact"/>
        <w:ind w:firstLine="400"/>
        <w:rPr>
          <w:rFonts w:ascii="宋体" w:hAnsi="宋体"/>
          <w:color w:val="auto"/>
          <w:highlight w:val="none"/>
        </w:rPr>
      </w:pPr>
      <w:r>
        <w:rPr>
          <w:rFonts w:hint="eastAsia" w:ascii="宋体" w:hAnsi="宋体"/>
          <w:color w:val="auto"/>
          <w:highlight w:val="none"/>
        </w:rPr>
        <w:t>28.3.1提供虚假材料谋取成交的。</w:t>
      </w:r>
    </w:p>
    <w:p w14:paraId="4BED55B3">
      <w:pPr>
        <w:spacing w:line="460" w:lineRule="exact"/>
        <w:ind w:firstLine="400"/>
        <w:rPr>
          <w:rFonts w:ascii="宋体" w:hAnsi="宋体"/>
          <w:color w:val="auto"/>
          <w:highlight w:val="none"/>
        </w:rPr>
      </w:pPr>
      <w:r>
        <w:rPr>
          <w:rFonts w:hint="eastAsia" w:ascii="宋体" w:hAnsi="宋体"/>
          <w:color w:val="auto"/>
          <w:highlight w:val="none"/>
        </w:rPr>
        <w:t>28.3.2与评审专家、采购人、其他供应商或者代理机构工作人员恶意串通的。</w:t>
      </w:r>
    </w:p>
    <w:p w14:paraId="7200542A">
      <w:pPr>
        <w:spacing w:line="460" w:lineRule="exact"/>
        <w:ind w:firstLine="400"/>
        <w:rPr>
          <w:rFonts w:ascii="宋体" w:hAnsi="宋体"/>
          <w:color w:val="auto"/>
          <w:highlight w:val="none"/>
        </w:rPr>
      </w:pPr>
      <w:r>
        <w:rPr>
          <w:rFonts w:hint="eastAsia" w:ascii="宋体" w:hAnsi="宋体"/>
          <w:color w:val="auto"/>
          <w:highlight w:val="none"/>
        </w:rPr>
        <w:t>28.3.3向评审专家、采购人或代理机构工作人员行贿或者提供其他不正当利益的。</w:t>
      </w:r>
    </w:p>
    <w:p w14:paraId="418355A3">
      <w:pPr>
        <w:spacing w:line="460" w:lineRule="exact"/>
        <w:ind w:firstLine="400"/>
        <w:rPr>
          <w:rFonts w:ascii="宋体" w:hAnsi="宋体"/>
          <w:color w:val="auto"/>
          <w:highlight w:val="none"/>
        </w:rPr>
      </w:pPr>
      <w:r>
        <w:rPr>
          <w:rFonts w:hint="eastAsia" w:ascii="宋体" w:hAnsi="宋体"/>
          <w:color w:val="auto"/>
          <w:highlight w:val="none"/>
        </w:rPr>
        <w:t>28.3.4恶意竞争，最后报价明显低于其自身合理成本且又无法提供证明的。</w:t>
      </w:r>
    </w:p>
    <w:p w14:paraId="518BFE5C">
      <w:pPr>
        <w:spacing w:line="460" w:lineRule="exact"/>
        <w:ind w:firstLine="400"/>
        <w:rPr>
          <w:rFonts w:ascii="宋体" w:hAnsi="宋体"/>
          <w:color w:val="auto"/>
          <w:highlight w:val="none"/>
        </w:rPr>
      </w:pPr>
      <w:r>
        <w:rPr>
          <w:rFonts w:hint="eastAsia" w:ascii="宋体" w:hAnsi="宋体"/>
          <w:color w:val="auto"/>
          <w:highlight w:val="none"/>
        </w:rPr>
        <w:t>28.3.5不满足本磋商文件规定的实质性要求，但在评审过程中又未被磋商小组发现的。</w:t>
      </w:r>
    </w:p>
    <w:p w14:paraId="2FFB6BA1">
      <w:pPr>
        <w:spacing w:line="460" w:lineRule="exact"/>
        <w:ind w:firstLine="400"/>
        <w:rPr>
          <w:rFonts w:ascii="宋体" w:hAnsi="宋体"/>
          <w:color w:val="auto"/>
          <w:highlight w:val="none"/>
        </w:rPr>
      </w:pPr>
      <w:r>
        <w:rPr>
          <w:rFonts w:hint="eastAsia" w:ascii="宋体" w:hAnsi="宋体"/>
          <w:color w:val="auto"/>
          <w:highlight w:val="none"/>
        </w:rPr>
        <w:t>28.3.6成交后无正当理由拒不与采购人签订政府采购合同或者未按照磋商文件确定的事项签订政府采购合同的。</w:t>
      </w:r>
    </w:p>
    <w:p w14:paraId="5645220D">
      <w:pPr>
        <w:spacing w:line="460" w:lineRule="exact"/>
        <w:ind w:firstLine="400"/>
        <w:rPr>
          <w:rFonts w:ascii="宋体" w:hAnsi="宋体"/>
          <w:color w:val="auto"/>
          <w:highlight w:val="none"/>
        </w:rPr>
      </w:pPr>
      <w:r>
        <w:rPr>
          <w:rFonts w:hint="eastAsia" w:ascii="宋体" w:hAnsi="宋体"/>
          <w:color w:val="auto"/>
          <w:highlight w:val="none"/>
        </w:rPr>
        <w:t>28.3.7将政府采购合同转包的。</w:t>
      </w:r>
    </w:p>
    <w:p w14:paraId="7EF72A35">
      <w:pPr>
        <w:spacing w:line="400" w:lineRule="exact"/>
        <w:ind w:firstLine="422"/>
        <w:rPr>
          <w:rFonts w:ascii="宋体" w:hAnsi="宋体"/>
          <w:b/>
          <w:bCs/>
          <w:color w:val="auto"/>
          <w:szCs w:val="21"/>
          <w:highlight w:val="none"/>
        </w:rPr>
      </w:pPr>
      <w:r>
        <w:rPr>
          <w:rFonts w:hint="eastAsia" w:ascii="宋体" w:hAnsi="宋体"/>
          <w:b/>
          <w:bCs/>
          <w:color w:val="auto"/>
          <w:szCs w:val="21"/>
          <w:highlight w:val="none"/>
        </w:rPr>
        <w:t>29、质疑处理</w:t>
      </w:r>
    </w:p>
    <w:p w14:paraId="12F99D21">
      <w:pPr>
        <w:spacing w:line="400" w:lineRule="exact"/>
        <w:ind w:firstLine="420"/>
        <w:rPr>
          <w:rFonts w:ascii="宋体" w:hAnsi="宋体"/>
          <w:color w:val="auto"/>
          <w:szCs w:val="21"/>
          <w:highlight w:val="none"/>
        </w:rPr>
      </w:pPr>
      <w:r>
        <w:rPr>
          <w:rFonts w:hint="eastAsia" w:ascii="宋体" w:hAnsi="宋体"/>
          <w:color w:val="auto"/>
          <w:szCs w:val="21"/>
          <w:highlight w:val="none"/>
        </w:rPr>
        <w:t>29.1提出质疑的供应商应当是参与所质疑项目采购活动的供应商。潜在供应商依法获取其可质疑的采购文件的，可以对采购文件提出质疑。</w:t>
      </w:r>
    </w:p>
    <w:p w14:paraId="6917D889">
      <w:pPr>
        <w:spacing w:line="400" w:lineRule="exact"/>
        <w:ind w:firstLine="420"/>
        <w:rPr>
          <w:rFonts w:ascii="宋体" w:hAnsi="宋体"/>
          <w:color w:val="auto"/>
          <w:szCs w:val="21"/>
          <w:highlight w:val="none"/>
        </w:rPr>
      </w:pPr>
      <w:r>
        <w:rPr>
          <w:rFonts w:hint="eastAsia" w:ascii="宋体" w:hAnsi="宋体"/>
          <w:color w:val="auto"/>
          <w:szCs w:val="21"/>
          <w:highlight w:val="none"/>
        </w:rPr>
        <w:t>29.2供应商认为采购文件、采购过程和</w:t>
      </w:r>
      <w:r>
        <w:rPr>
          <w:rFonts w:hint="eastAsia" w:ascii="宋体" w:hAnsi="宋体"/>
          <w:color w:val="auto"/>
          <w:szCs w:val="21"/>
          <w:highlight w:val="none"/>
          <w:lang w:eastAsia="zh-CN"/>
        </w:rPr>
        <w:t>成交</w:t>
      </w:r>
      <w:r>
        <w:rPr>
          <w:rFonts w:hint="eastAsia" w:ascii="宋体" w:hAnsi="宋体"/>
          <w:color w:val="auto"/>
          <w:szCs w:val="21"/>
          <w:highlight w:val="none"/>
        </w:rPr>
        <w:t>或成交结果使自己的权益受到损害的，可以在知道或应知其权益受到损害之日起7个工作日内，以书面形式根据下述29.4条款的规定向采购人或代理机构提出质疑。</w:t>
      </w:r>
    </w:p>
    <w:p w14:paraId="0609D3D6">
      <w:pPr>
        <w:spacing w:line="400" w:lineRule="exact"/>
        <w:ind w:firstLine="420"/>
        <w:rPr>
          <w:rFonts w:ascii="宋体" w:hAnsi="宋体"/>
          <w:color w:val="auto"/>
          <w:szCs w:val="21"/>
          <w:highlight w:val="none"/>
        </w:rPr>
      </w:pPr>
      <w:r>
        <w:rPr>
          <w:rFonts w:hint="eastAsia" w:ascii="宋体" w:hAnsi="宋体"/>
          <w:color w:val="auto"/>
          <w:szCs w:val="21"/>
          <w:highlight w:val="none"/>
        </w:rPr>
        <w:t>29.2.1对可以质疑的采购文件提出质疑的，为收到采购文件之日或者采购文件公告期限届满之日。</w:t>
      </w:r>
    </w:p>
    <w:p w14:paraId="4ED80E68">
      <w:pPr>
        <w:spacing w:line="400" w:lineRule="exact"/>
        <w:rPr>
          <w:rFonts w:ascii="宋体" w:hAnsi="宋体"/>
          <w:color w:val="auto"/>
          <w:szCs w:val="21"/>
          <w:highlight w:val="none"/>
        </w:rPr>
      </w:pPr>
      <w:r>
        <w:rPr>
          <w:rFonts w:hint="eastAsia" w:ascii="宋体" w:hAnsi="宋体"/>
          <w:color w:val="auto"/>
          <w:szCs w:val="21"/>
          <w:highlight w:val="none"/>
        </w:rPr>
        <w:t xml:space="preserve">    29.2.2对采购过程提出质疑的，为各采购程序环节结束之日。</w:t>
      </w:r>
    </w:p>
    <w:p w14:paraId="3D515F5C">
      <w:pPr>
        <w:spacing w:line="400" w:lineRule="exact"/>
        <w:ind w:firstLine="420"/>
        <w:rPr>
          <w:rFonts w:ascii="宋体" w:hAnsi="宋体"/>
          <w:color w:val="auto"/>
          <w:szCs w:val="21"/>
          <w:highlight w:val="none"/>
        </w:rPr>
      </w:pPr>
      <w:r>
        <w:rPr>
          <w:rFonts w:hint="eastAsia" w:ascii="宋体" w:hAnsi="宋体"/>
          <w:color w:val="auto"/>
          <w:szCs w:val="21"/>
          <w:highlight w:val="none"/>
        </w:rPr>
        <w:t>29.2.3对成交结果提出质疑的，为成交结果公告期限届满之日。</w:t>
      </w:r>
    </w:p>
    <w:p w14:paraId="752DF2B3">
      <w:pPr>
        <w:spacing w:line="400" w:lineRule="exact"/>
        <w:ind w:firstLine="420"/>
        <w:rPr>
          <w:rFonts w:ascii="宋体" w:hAnsi="宋体"/>
          <w:color w:val="auto"/>
          <w:szCs w:val="21"/>
          <w:highlight w:val="none"/>
        </w:rPr>
      </w:pPr>
      <w:r>
        <w:rPr>
          <w:rFonts w:hint="eastAsia" w:ascii="宋体" w:hAnsi="宋体"/>
          <w:color w:val="auto"/>
          <w:szCs w:val="21"/>
          <w:highlight w:val="none"/>
        </w:rPr>
        <w:t>供应商应在法定质疑期内一次性提出针对同一采购程序环节的质疑。供应商如在法定期限内对同一采购程序环节提出多次质疑的，代理机构、采购人将只对供应商第一次质疑作出答复。</w:t>
      </w:r>
    </w:p>
    <w:p w14:paraId="2EAB9FBC">
      <w:pPr>
        <w:spacing w:line="400" w:lineRule="exact"/>
        <w:ind w:firstLine="420"/>
        <w:rPr>
          <w:rFonts w:ascii="宋体" w:hAnsi="宋体"/>
          <w:color w:val="auto"/>
          <w:szCs w:val="21"/>
          <w:highlight w:val="none"/>
        </w:rPr>
      </w:pPr>
      <w:r>
        <w:rPr>
          <w:rFonts w:hint="eastAsia" w:ascii="宋体" w:hAnsi="宋体"/>
          <w:color w:val="auto"/>
          <w:szCs w:val="21"/>
          <w:highlight w:val="none"/>
        </w:rPr>
        <w:t>29.3质疑函必须按照本磋商文件中《质疑函范本》要求的格式和内容进行填写。供应商如组成联合体参加磋商，则《质疑函范本》中要求签字、盖章、加盖公章之处，联合体各方均须按要求签字、盖章、加盖公章。</w:t>
      </w:r>
    </w:p>
    <w:p w14:paraId="395844C5">
      <w:pPr>
        <w:spacing w:line="400" w:lineRule="exact"/>
        <w:ind w:firstLine="420"/>
        <w:rPr>
          <w:rFonts w:ascii="宋体" w:hAnsi="宋体"/>
          <w:color w:val="auto"/>
          <w:szCs w:val="21"/>
          <w:highlight w:val="none"/>
        </w:rPr>
      </w:pPr>
      <w:r>
        <w:rPr>
          <w:rFonts w:hint="eastAsia" w:ascii="宋体" w:hAnsi="宋体"/>
          <w:color w:val="auto"/>
          <w:szCs w:val="21"/>
          <w:highlight w:val="none"/>
        </w:rPr>
        <w:t>29.4 供应商（含潜在供应商）对与本项目有关的所有询问、质疑均请向采购人提出，由采购人负责答复。</w:t>
      </w:r>
    </w:p>
    <w:p w14:paraId="5A5F0523">
      <w:pPr>
        <w:spacing w:line="400" w:lineRule="exact"/>
        <w:ind w:firstLine="420"/>
        <w:rPr>
          <w:rFonts w:ascii="宋体" w:hAnsi="宋体"/>
          <w:color w:val="auto"/>
          <w:szCs w:val="21"/>
          <w:highlight w:val="none"/>
        </w:rPr>
      </w:pPr>
      <w:r>
        <w:rPr>
          <w:rFonts w:hint="eastAsia" w:ascii="宋体" w:hAnsi="宋体"/>
          <w:color w:val="auto"/>
          <w:szCs w:val="21"/>
          <w:highlight w:val="none"/>
        </w:rPr>
        <w:t>采购人及代理机构只接收以纸质原件形式送达的质疑,建议供应商尽量通过邮寄方式提交质疑（采购人和代理机构不接受未填写快递运单的快件）。</w:t>
      </w:r>
    </w:p>
    <w:p w14:paraId="11A9842C">
      <w:pPr>
        <w:spacing w:line="400" w:lineRule="exact"/>
        <w:ind w:firstLine="420"/>
        <w:rPr>
          <w:rFonts w:ascii="宋体" w:hAnsi="宋体"/>
          <w:color w:val="auto"/>
          <w:szCs w:val="21"/>
          <w:highlight w:val="none"/>
        </w:rPr>
      </w:pPr>
      <w:r>
        <w:rPr>
          <w:rFonts w:hint="eastAsia" w:ascii="宋体" w:hAnsi="宋体"/>
          <w:color w:val="auto"/>
          <w:szCs w:val="21"/>
          <w:highlight w:val="none"/>
        </w:rPr>
        <w:t>代理机构质疑接受人及联系方式详见招标文件第一章。</w:t>
      </w:r>
    </w:p>
    <w:p w14:paraId="692D2D12">
      <w:pPr>
        <w:spacing w:line="400" w:lineRule="exact"/>
        <w:ind w:firstLine="420"/>
        <w:rPr>
          <w:rFonts w:ascii="宋体" w:hAnsi="宋体"/>
          <w:color w:val="auto"/>
          <w:szCs w:val="21"/>
          <w:highlight w:val="none"/>
        </w:rPr>
      </w:pPr>
      <w:r>
        <w:rPr>
          <w:rFonts w:hint="eastAsia" w:ascii="宋体" w:hAnsi="宋体"/>
          <w:color w:val="auto"/>
          <w:szCs w:val="21"/>
          <w:highlight w:val="none"/>
        </w:rPr>
        <w:t>采购人质疑接收人及联系方式见招标文件第一章。</w:t>
      </w:r>
    </w:p>
    <w:p w14:paraId="3F2803F2">
      <w:pPr>
        <w:spacing w:line="400" w:lineRule="exact"/>
        <w:ind w:firstLine="420"/>
        <w:rPr>
          <w:rFonts w:ascii="宋体" w:hAnsi="宋体"/>
          <w:color w:val="auto"/>
          <w:szCs w:val="21"/>
          <w:highlight w:val="none"/>
        </w:rPr>
      </w:pPr>
      <w:r>
        <w:rPr>
          <w:rFonts w:hint="eastAsia" w:ascii="宋体" w:hAnsi="宋体"/>
          <w:color w:val="auto"/>
          <w:szCs w:val="21"/>
          <w:highlight w:val="none"/>
        </w:rPr>
        <w:t>29.5 以下情形的质疑不予受理</w:t>
      </w:r>
    </w:p>
    <w:p w14:paraId="4C91409C">
      <w:pPr>
        <w:spacing w:line="400" w:lineRule="exact"/>
        <w:ind w:firstLine="420"/>
        <w:rPr>
          <w:rFonts w:ascii="宋体" w:hAnsi="宋体"/>
          <w:color w:val="auto"/>
          <w:szCs w:val="21"/>
          <w:highlight w:val="none"/>
        </w:rPr>
      </w:pPr>
      <w:r>
        <w:rPr>
          <w:rFonts w:hint="eastAsia" w:ascii="宋体" w:hAnsi="宋体"/>
          <w:color w:val="auto"/>
          <w:szCs w:val="21"/>
          <w:highlight w:val="none"/>
        </w:rPr>
        <w:t>29.5.1 内容不符合《政府采购质疑和投诉办法》第十二条规定的质疑。</w:t>
      </w:r>
    </w:p>
    <w:p w14:paraId="2EEFF7D6">
      <w:pPr>
        <w:spacing w:line="400" w:lineRule="exact"/>
        <w:ind w:firstLine="420"/>
        <w:rPr>
          <w:rFonts w:ascii="宋体" w:hAnsi="宋体"/>
          <w:color w:val="auto"/>
          <w:szCs w:val="21"/>
          <w:highlight w:val="none"/>
        </w:rPr>
      </w:pPr>
      <w:r>
        <w:rPr>
          <w:rFonts w:hint="eastAsia" w:ascii="宋体" w:hAnsi="宋体"/>
          <w:color w:val="auto"/>
          <w:szCs w:val="21"/>
          <w:highlight w:val="none"/>
        </w:rPr>
        <w:t>29.5.2 超出政府采购法定期限的质疑。</w:t>
      </w:r>
    </w:p>
    <w:p w14:paraId="6BC6D595">
      <w:pPr>
        <w:spacing w:line="400" w:lineRule="exact"/>
        <w:ind w:firstLine="420"/>
        <w:rPr>
          <w:rFonts w:ascii="宋体" w:hAnsi="宋体"/>
          <w:color w:val="auto"/>
          <w:szCs w:val="21"/>
          <w:highlight w:val="none"/>
        </w:rPr>
      </w:pPr>
      <w:r>
        <w:rPr>
          <w:rFonts w:hint="eastAsia" w:ascii="宋体" w:hAnsi="宋体"/>
          <w:color w:val="auto"/>
          <w:szCs w:val="21"/>
          <w:highlight w:val="none"/>
        </w:rPr>
        <w:t>29.5.3 以传真、电子邮件等方式递交的非原件形式的质疑。</w:t>
      </w:r>
    </w:p>
    <w:p w14:paraId="478D99A0">
      <w:pPr>
        <w:spacing w:line="400" w:lineRule="exact"/>
        <w:ind w:firstLine="420"/>
        <w:rPr>
          <w:rFonts w:ascii="宋体" w:hAnsi="宋体"/>
          <w:color w:val="auto"/>
          <w:szCs w:val="21"/>
          <w:highlight w:val="none"/>
        </w:rPr>
      </w:pPr>
      <w:r>
        <w:rPr>
          <w:rFonts w:hint="eastAsia" w:ascii="宋体" w:hAnsi="宋体"/>
          <w:color w:val="auto"/>
          <w:szCs w:val="21"/>
          <w:highlight w:val="none"/>
        </w:rPr>
        <w:t>29.5.4 未参加磋商活动的供应商或在磋商活动中自身权益未受到损害的供应商所提出的质疑。</w:t>
      </w:r>
    </w:p>
    <w:p w14:paraId="5C904346">
      <w:pPr>
        <w:spacing w:line="400" w:lineRule="exact"/>
        <w:ind w:firstLine="420"/>
        <w:rPr>
          <w:rFonts w:ascii="宋体" w:hAnsi="宋体"/>
          <w:color w:val="auto"/>
          <w:szCs w:val="21"/>
          <w:highlight w:val="none"/>
        </w:rPr>
      </w:pPr>
      <w:r>
        <w:rPr>
          <w:rFonts w:hint="eastAsia" w:ascii="宋体" w:hAnsi="宋体"/>
          <w:color w:val="auto"/>
          <w:szCs w:val="21"/>
          <w:highlight w:val="none"/>
        </w:rPr>
        <w:t>29.5.5供应商组成联合体参加磋商，联合体中任何一方或多方未按要求签字、盖章、加盖公章的质疑。</w:t>
      </w:r>
    </w:p>
    <w:p w14:paraId="047EA45E">
      <w:pPr>
        <w:spacing w:line="400" w:lineRule="exact"/>
        <w:ind w:firstLine="420"/>
        <w:rPr>
          <w:rFonts w:ascii="宋体" w:hAnsi="宋体"/>
          <w:color w:val="auto"/>
          <w:szCs w:val="21"/>
          <w:highlight w:val="none"/>
        </w:rPr>
      </w:pPr>
      <w:r>
        <w:rPr>
          <w:rFonts w:hint="eastAsia" w:ascii="宋体" w:hAnsi="宋体"/>
          <w:color w:val="auto"/>
          <w:szCs w:val="21"/>
          <w:highlight w:val="none"/>
        </w:rPr>
        <w:t>29.6  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p>
    <w:p w14:paraId="7D799B51">
      <w:pPr>
        <w:spacing w:line="400" w:lineRule="exact"/>
        <w:ind w:firstLine="420"/>
        <w:rPr>
          <w:rFonts w:ascii="宋体" w:hAnsi="宋体"/>
          <w:b/>
          <w:bCs/>
          <w:color w:val="auto"/>
          <w:szCs w:val="21"/>
          <w:highlight w:val="none"/>
        </w:rPr>
      </w:pPr>
      <w:r>
        <w:rPr>
          <w:rFonts w:hint="eastAsia" w:ascii="宋体" w:hAnsi="宋体"/>
          <w:b/>
          <w:bCs/>
          <w:color w:val="auto"/>
          <w:szCs w:val="21"/>
          <w:highlight w:val="none"/>
        </w:rPr>
        <w:t>30、成交通知书</w:t>
      </w:r>
    </w:p>
    <w:p w14:paraId="6CF3B275">
      <w:pPr>
        <w:spacing w:line="400" w:lineRule="exact"/>
        <w:ind w:firstLine="420"/>
        <w:rPr>
          <w:rFonts w:ascii="宋体" w:hAnsi="宋体"/>
          <w:color w:val="auto"/>
          <w:szCs w:val="21"/>
          <w:highlight w:val="none"/>
        </w:rPr>
      </w:pPr>
      <w:r>
        <w:rPr>
          <w:rFonts w:hint="eastAsia" w:ascii="宋体" w:hAnsi="宋体"/>
          <w:color w:val="auto"/>
          <w:szCs w:val="21"/>
          <w:highlight w:val="none"/>
        </w:rPr>
        <w:t>30.1成交结果确定后，代理公司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5F298C9D">
      <w:pPr>
        <w:spacing w:line="400" w:lineRule="exact"/>
        <w:ind w:firstLine="420"/>
        <w:rPr>
          <w:rFonts w:ascii="宋体" w:hAnsi="宋体"/>
          <w:color w:val="auto"/>
          <w:szCs w:val="21"/>
          <w:highlight w:val="none"/>
        </w:rPr>
      </w:pPr>
      <w:r>
        <w:rPr>
          <w:rFonts w:hint="eastAsia" w:ascii="宋体" w:hAnsi="宋体"/>
          <w:color w:val="auto"/>
          <w:szCs w:val="21"/>
          <w:highlight w:val="none"/>
        </w:rPr>
        <w:t>30.2成交通知书将是合同的一个组成部分。对采购人和成交供应商均具有法律效力。成交通知书发出后，采购人改变成交结果的，或者成交供应商放弃成交项目的，应当依法承担法律责任。</w:t>
      </w:r>
    </w:p>
    <w:p w14:paraId="7EF31414">
      <w:pPr>
        <w:keepNext/>
        <w:keepLines/>
        <w:outlineLvl w:val="2"/>
        <w:rPr>
          <w:rFonts w:ascii="宋体" w:hAnsi="宋体"/>
          <w:color w:val="auto"/>
          <w:szCs w:val="21"/>
          <w:highlight w:val="none"/>
        </w:rPr>
      </w:pPr>
      <w:bookmarkStart w:id="98" w:name="_Toc120614220"/>
      <w:bookmarkStart w:id="99" w:name="_Toc16938552"/>
      <w:bookmarkStart w:id="100" w:name="_Toc513029236"/>
      <w:bookmarkStart w:id="101" w:name="_Toc20823308"/>
      <w:r>
        <w:rPr>
          <w:rFonts w:hint="eastAsia"/>
          <w:b/>
          <w:bCs/>
          <w:color w:val="auto"/>
          <w:sz w:val="32"/>
          <w:szCs w:val="32"/>
          <w:highlight w:val="none"/>
        </w:rPr>
        <w:t>七、授予合同</w:t>
      </w:r>
      <w:bookmarkEnd w:id="98"/>
      <w:bookmarkEnd w:id="99"/>
      <w:bookmarkEnd w:id="100"/>
      <w:bookmarkEnd w:id="101"/>
    </w:p>
    <w:p w14:paraId="1632C289">
      <w:pPr>
        <w:spacing w:line="400" w:lineRule="exact"/>
        <w:ind w:firstLine="402"/>
        <w:rPr>
          <w:rFonts w:ascii="宋体" w:hAnsi="宋体"/>
          <w:b/>
          <w:bCs/>
          <w:color w:val="auto"/>
          <w:szCs w:val="21"/>
          <w:highlight w:val="none"/>
        </w:rPr>
      </w:pPr>
      <w:r>
        <w:rPr>
          <w:rFonts w:hint="eastAsia" w:ascii="宋体" w:hAnsi="宋体"/>
          <w:b/>
          <w:bCs/>
          <w:color w:val="auto"/>
          <w:szCs w:val="21"/>
          <w:highlight w:val="none"/>
        </w:rPr>
        <w:t>31、 签订合同</w:t>
      </w:r>
    </w:p>
    <w:p w14:paraId="48E2EA87">
      <w:pPr>
        <w:spacing w:line="400" w:lineRule="exact"/>
        <w:ind w:firstLine="420"/>
        <w:rPr>
          <w:rFonts w:ascii="宋体" w:hAnsi="宋体"/>
          <w:color w:val="auto"/>
          <w:szCs w:val="21"/>
          <w:highlight w:val="none"/>
        </w:rPr>
      </w:pPr>
      <w:r>
        <w:rPr>
          <w:rFonts w:hint="eastAsia" w:ascii="宋体" w:hAnsi="宋体"/>
          <w:color w:val="auto"/>
          <w:szCs w:val="21"/>
          <w:highlight w:val="none"/>
        </w:rPr>
        <w:t>31.l成交供应商应在成交通知书发出之日起</w:t>
      </w:r>
      <w:r>
        <w:rPr>
          <w:rFonts w:hint="eastAsia" w:ascii="宋体" w:hAnsi="宋体"/>
          <w:color w:val="auto"/>
          <w:szCs w:val="21"/>
          <w:highlight w:val="none"/>
          <w:lang w:val="en-US" w:eastAsia="zh-CN"/>
        </w:rPr>
        <w:t>三十</w:t>
      </w:r>
      <w:r>
        <w:rPr>
          <w:rFonts w:hint="eastAsia" w:ascii="宋体" w:hAnsi="宋体"/>
          <w:color w:val="auto"/>
          <w:szCs w:val="21"/>
          <w:highlight w:val="none"/>
        </w:rPr>
        <w:t>日内，按照磋商文件确定的事项与采购人签订政府采购合同。</w:t>
      </w:r>
    </w:p>
    <w:p w14:paraId="57411743">
      <w:pPr>
        <w:spacing w:line="400" w:lineRule="exact"/>
        <w:ind w:firstLine="420"/>
        <w:rPr>
          <w:rFonts w:ascii="宋体" w:hAnsi="宋体"/>
          <w:color w:val="auto"/>
          <w:szCs w:val="21"/>
          <w:highlight w:val="none"/>
        </w:rPr>
      </w:pPr>
      <w:r>
        <w:rPr>
          <w:rFonts w:hint="eastAsia" w:ascii="宋体" w:hAnsi="宋体"/>
          <w:color w:val="auto"/>
          <w:szCs w:val="21"/>
          <w:highlight w:val="none"/>
        </w:rPr>
        <w:t>31.2</w:t>
      </w:r>
      <w:r>
        <w:rPr>
          <w:rFonts w:hint="eastAsia" w:ascii="宋体" w:hAnsi="宋体"/>
          <w:b/>
          <w:bCs/>
          <w:color w:val="auto"/>
          <w:szCs w:val="21"/>
          <w:highlight w:val="none"/>
        </w:rPr>
        <w:t xml:space="preserve"> </w:t>
      </w:r>
      <w:r>
        <w:rPr>
          <w:rFonts w:hint="eastAsia" w:ascii="宋体" w:hAnsi="宋体"/>
          <w:color w:val="auto"/>
          <w:szCs w:val="21"/>
          <w:highlight w:val="none"/>
        </w:rPr>
        <w:t>磋商文件、成交供应商的响应文件及磋商过程中有关澄清、承诺文件均应作为合同附件。</w:t>
      </w:r>
    </w:p>
    <w:p w14:paraId="051A98F8">
      <w:pPr>
        <w:spacing w:line="400" w:lineRule="exact"/>
        <w:ind w:firstLine="420"/>
        <w:rPr>
          <w:rFonts w:ascii="宋体" w:hAnsi="宋体"/>
          <w:color w:val="auto"/>
          <w:szCs w:val="21"/>
          <w:highlight w:val="none"/>
        </w:rPr>
      </w:pPr>
      <w:r>
        <w:rPr>
          <w:rFonts w:hint="eastAsia" w:ascii="宋体" w:hAnsi="宋体"/>
          <w:bCs/>
          <w:color w:val="auto"/>
          <w:szCs w:val="21"/>
          <w:highlight w:val="none"/>
        </w:rPr>
        <w:t>31.3</w:t>
      </w:r>
      <w:r>
        <w:rPr>
          <w:rFonts w:hint="eastAsia" w:ascii="宋体" w:hAnsi="宋体"/>
          <w:bCs/>
          <w:color w:val="auto"/>
          <w:highlight w:val="none"/>
        </w:rPr>
        <w:t xml:space="preserve"> </w:t>
      </w:r>
      <w:r>
        <w:rPr>
          <w:rFonts w:hint="eastAsia" w:ascii="宋体" w:hAnsi="宋体"/>
          <w:color w:val="auto"/>
          <w:highlight w:val="none"/>
        </w:rPr>
        <w:t>签订合同后，</w:t>
      </w:r>
      <w:r>
        <w:rPr>
          <w:rFonts w:hint="eastAsia" w:ascii="宋体" w:hAnsi="宋体"/>
          <w:i/>
          <w:color w:val="auto"/>
          <w:highlight w:val="none"/>
          <w:u w:val="single"/>
        </w:rPr>
        <w:t>成交供应商不得将合同标的进行转包</w:t>
      </w:r>
      <w:r>
        <w:rPr>
          <w:rFonts w:hint="eastAsia" w:ascii="宋体" w:hAnsi="宋体"/>
          <w:color w:val="auto"/>
          <w:highlight w:val="none"/>
        </w:rPr>
        <w:t>。</w:t>
      </w:r>
      <w:r>
        <w:rPr>
          <w:rFonts w:hint="eastAsia" w:ascii="宋体" w:hAnsi="宋体"/>
          <w:color w:val="auto"/>
          <w:highlight w:val="none"/>
        </w:rPr>
        <w:t>未经采购人同意，</w:t>
      </w:r>
      <w:r>
        <w:rPr>
          <w:rFonts w:hint="eastAsia" w:ascii="宋体" w:hAnsi="宋体"/>
          <w:color w:val="auto"/>
          <w:highlight w:val="none"/>
        </w:rPr>
        <w:t>成交供应商也不得采用分包形式履行合同,否则采购人有权终止合同。转包或分包造成采购人损失的，成交供应商应承担相应赔偿责任。</w:t>
      </w:r>
    </w:p>
    <w:p w14:paraId="2927B7A3">
      <w:pPr>
        <w:pStyle w:val="188"/>
        <w:spacing w:before="0" w:after="0" w:line="360" w:lineRule="auto"/>
        <w:ind w:firstLine="402"/>
        <w:rPr>
          <w:rFonts w:ascii="宋体" w:hAnsi="宋体"/>
          <w:color w:val="auto"/>
          <w:sz w:val="20"/>
          <w:szCs w:val="21"/>
          <w:highlight w:val="none"/>
        </w:rPr>
      </w:pPr>
      <w:r>
        <w:rPr>
          <w:rFonts w:hint="eastAsia" w:ascii="宋体" w:hAnsi="宋体"/>
          <w:color w:val="auto"/>
          <w:sz w:val="20"/>
          <w:szCs w:val="21"/>
          <w:highlight w:val="none"/>
        </w:rPr>
        <w:t>32、政府采购履约资金扶持政策</w:t>
      </w:r>
    </w:p>
    <w:p w14:paraId="71054859">
      <w:pPr>
        <w:ind w:firstLine="400"/>
        <w:rPr>
          <w:rFonts w:ascii="宋体" w:hAnsi="宋体"/>
          <w:color w:val="auto"/>
          <w:highlight w:val="none"/>
        </w:rPr>
      </w:pPr>
      <w:r>
        <w:rPr>
          <w:rFonts w:hint="eastAsia" w:ascii="宋体" w:hAnsi="宋体"/>
          <w:color w:val="auto"/>
          <w:highlight w:val="none"/>
        </w:rPr>
        <w:t>成交供应商可凭政府采购合同办理融资贷款，详情请见江苏政府采购网“政采贷”专栏。</w:t>
      </w:r>
    </w:p>
    <w:p w14:paraId="5A503A0F">
      <w:pPr>
        <w:pStyle w:val="43"/>
        <w:rPr>
          <w:color w:val="auto"/>
          <w:highlight w:val="none"/>
        </w:rPr>
      </w:pPr>
    </w:p>
    <w:p w14:paraId="4BD44333">
      <w:pPr>
        <w:rPr>
          <w:color w:val="auto"/>
          <w:highlight w:val="none"/>
        </w:rPr>
      </w:pPr>
    </w:p>
    <w:p w14:paraId="6691827F">
      <w:pPr>
        <w:pStyle w:val="63"/>
        <w:rPr>
          <w:color w:val="auto"/>
          <w:highlight w:val="none"/>
        </w:rPr>
      </w:pPr>
      <w:r>
        <w:rPr>
          <w:color w:val="auto"/>
          <w:highlight w:val="none"/>
        </w:rPr>
        <w:br w:type="page"/>
      </w:r>
    </w:p>
    <w:bookmarkEnd w:id="41"/>
    <w:bookmarkEnd w:id="42"/>
    <w:bookmarkEnd w:id="43"/>
    <w:bookmarkEnd w:id="44"/>
    <w:bookmarkEnd w:id="45"/>
    <w:p w14:paraId="0188BC9A">
      <w:pPr>
        <w:pStyle w:val="131"/>
        <w:spacing w:before="0" w:after="0" w:line="360" w:lineRule="auto"/>
        <w:outlineLvl w:val="0"/>
        <w:rPr>
          <w:rFonts w:ascii="宋体" w:hAnsi="宋体" w:cs="宋体"/>
          <w:color w:val="auto"/>
          <w:sz w:val="30"/>
          <w:szCs w:val="30"/>
          <w:highlight w:val="none"/>
        </w:rPr>
      </w:pPr>
      <w:bookmarkStart w:id="102" w:name="_Toc23439"/>
      <w:r>
        <w:rPr>
          <w:rFonts w:hint="eastAsia" w:ascii="宋体" w:hAnsi="宋体" w:cs="宋体"/>
          <w:color w:val="auto"/>
          <w:sz w:val="30"/>
          <w:szCs w:val="30"/>
          <w:highlight w:val="none"/>
        </w:rPr>
        <w:t>第三章  合同文本</w:t>
      </w:r>
      <w:bookmarkEnd w:id="102"/>
    </w:p>
    <w:p w14:paraId="0AE26295">
      <w:pPr>
        <w:pStyle w:val="19"/>
        <w:spacing w:line="360" w:lineRule="auto"/>
        <w:ind w:firstLine="400"/>
        <w:rPr>
          <w:rFonts w:hAnsi="宋体" w:cs="宋体"/>
          <w:color w:val="auto"/>
          <w:highlight w:val="none"/>
        </w:rPr>
      </w:pPr>
      <w:r>
        <w:rPr>
          <w:rFonts w:hAnsi="宋体" w:cs="宋体"/>
          <w:color w:val="auto"/>
          <w:highlight w:val="none"/>
        </w:rPr>
        <w:t>以下为</w:t>
      </w:r>
      <w:r>
        <w:rPr>
          <w:rFonts w:hint="eastAsia" w:hAnsi="宋体" w:cs="宋体"/>
          <w:color w:val="auto"/>
          <w:highlight w:val="none"/>
          <w:lang w:eastAsia="zh-CN"/>
        </w:rPr>
        <w:t>成交</w:t>
      </w:r>
      <w:r>
        <w:rPr>
          <w:rFonts w:hAnsi="宋体" w:cs="宋体"/>
          <w:color w:val="auto"/>
          <w:highlight w:val="none"/>
        </w:rPr>
        <w:t>后签定本项目合同的通用条款，</w:t>
      </w:r>
      <w:r>
        <w:rPr>
          <w:rFonts w:hint="eastAsia" w:hAnsi="宋体" w:cs="宋体"/>
          <w:color w:val="auto"/>
          <w:highlight w:val="none"/>
        </w:rPr>
        <w:t>成交</w:t>
      </w:r>
      <w:r>
        <w:rPr>
          <w:rFonts w:hAnsi="宋体" w:cs="宋体"/>
          <w:color w:val="auto"/>
          <w:highlight w:val="none"/>
        </w:rPr>
        <w:t>供应商不得提出实质性的修改。关于专用条款将由采购人与</w:t>
      </w:r>
      <w:r>
        <w:rPr>
          <w:rFonts w:hint="eastAsia" w:hAnsi="宋体" w:cs="宋体"/>
          <w:color w:val="auto"/>
          <w:highlight w:val="none"/>
        </w:rPr>
        <w:t>成交</w:t>
      </w:r>
      <w:r>
        <w:rPr>
          <w:rFonts w:hAnsi="宋体" w:cs="宋体"/>
          <w:color w:val="auto"/>
          <w:highlight w:val="none"/>
        </w:rPr>
        <w:t>供应商结合本项目具体情况协商后</w:t>
      </w:r>
      <w:r>
        <w:rPr>
          <w:rFonts w:hint="eastAsia" w:hAnsi="宋体" w:cs="宋体"/>
          <w:color w:val="auto"/>
          <w:highlight w:val="none"/>
        </w:rPr>
        <w:t>签订。</w:t>
      </w:r>
    </w:p>
    <w:p w14:paraId="3EC806A4">
      <w:pPr>
        <w:pStyle w:val="131"/>
        <w:rPr>
          <w:rFonts w:ascii="宋体" w:hAnsi="宋体" w:cs="宋体"/>
          <w:color w:val="auto"/>
          <w:sz w:val="30"/>
          <w:szCs w:val="30"/>
          <w:highlight w:val="none"/>
        </w:rPr>
      </w:pPr>
      <w:r>
        <w:rPr>
          <w:rFonts w:hint="eastAsia" w:ascii="宋体" w:hAnsi="宋体"/>
          <w:color w:val="auto"/>
          <w:szCs w:val="28"/>
          <w:highlight w:val="none"/>
        </w:rPr>
        <w:t>江苏省政府采购合同（工程）</w:t>
      </w:r>
    </w:p>
    <w:p w14:paraId="4832EBC2">
      <w:pPr>
        <w:pStyle w:val="19"/>
        <w:spacing w:line="360" w:lineRule="auto"/>
        <w:ind w:firstLine="400"/>
        <w:rPr>
          <w:rFonts w:hAnsi="宋体" w:cs="宋体"/>
          <w:color w:val="auto"/>
          <w:highlight w:val="none"/>
          <w:u w:val="single"/>
        </w:rPr>
      </w:pPr>
      <w:r>
        <w:rPr>
          <w:rFonts w:hint="eastAsia" w:hAnsi="宋体" w:cs="宋体"/>
          <w:color w:val="auto"/>
          <w:highlight w:val="none"/>
        </w:rPr>
        <w:t xml:space="preserve">项目名称：                                       项目编号：    </w:t>
      </w:r>
      <w:r>
        <w:rPr>
          <w:rFonts w:hint="eastAsia" w:hAnsi="宋体" w:cs="宋体"/>
          <w:color w:val="auto"/>
          <w:highlight w:val="none"/>
          <w:u w:val="single"/>
        </w:rPr>
        <w:t xml:space="preserve">                                </w:t>
      </w:r>
    </w:p>
    <w:p w14:paraId="7B4F65F1">
      <w:pPr>
        <w:pStyle w:val="19"/>
        <w:spacing w:line="360" w:lineRule="auto"/>
        <w:ind w:firstLine="400"/>
        <w:rPr>
          <w:rFonts w:hAnsi="宋体" w:cs="宋体"/>
          <w:color w:val="auto"/>
          <w:highlight w:val="none"/>
          <w:u w:val="single"/>
        </w:rPr>
      </w:pPr>
      <w:r>
        <w:rPr>
          <w:rFonts w:hint="eastAsia" w:hAnsi="宋体" w:cs="宋体"/>
          <w:color w:val="auto"/>
          <w:highlight w:val="none"/>
        </w:rPr>
        <w:t>甲方（采购人/买方）：</w:t>
      </w:r>
      <w:r>
        <w:rPr>
          <w:rFonts w:hint="eastAsia" w:hAnsi="宋体" w:cs="宋体"/>
          <w:color w:val="auto"/>
          <w:highlight w:val="none"/>
          <w:u w:val="single"/>
        </w:rPr>
        <w:t xml:space="preserve">                         </w:t>
      </w:r>
    </w:p>
    <w:p w14:paraId="6801FDBD">
      <w:pPr>
        <w:pStyle w:val="19"/>
        <w:spacing w:line="360" w:lineRule="auto"/>
        <w:ind w:firstLine="400"/>
        <w:rPr>
          <w:rFonts w:hAnsi="宋体" w:cs="宋体"/>
          <w:color w:val="auto"/>
          <w:highlight w:val="none"/>
        </w:rPr>
      </w:pPr>
      <w:r>
        <w:rPr>
          <w:rFonts w:hint="eastAsia" w:hAnsi="宋体" w:cs="宋体"/>
          <w:color w:val="auto"/>
          <w:highlight w:val="none"/>
        </w:rPr>
        <w:t>乙方（供应商/卖方）：</w:t>
      </w:r>
      <w:r>
        <w:rPr>
          <w:rFonts w:hint="eastAsia" w:hAnsi="宋体" w:cs="宋体"/>
          <w:color w:val="auto"/>
          <w:highlight w:val="none"/>
          <w:u w:val="single"/>
        </w:rPr>
        <w:t xml:space="preserve">                         </w:t>
      </w:r>
    </w:p>
    <w:p w14:paraId="5792FAE4">
      <w:pPr>
        <w:spacing w:before="120" w:after="120"/>
        <w:ind w:firstLine="400"/>
        <w:rPr>
          <w:rFonts w:hAnsi="宋体" w:cs="宋体"/>
          <w:color w:val="auto"/>
          <w:highlight w:val="none"/>
        </w:rPr>
      </w:pPr>
      <w:r>
        <w:rPr>
          <w:rFonts w:hint="eastAsia" w:ascii="宋体" w:hAnsi="宋体" w:cs="宋体"/>
          <w:color w:val="auto"/>
          <w:highlight w:val="none"/>
        </w:rPr>
        <w:t>甲、乙双方根据</w:t>
      </w:r>
      <w:r>
        <w:rPr>
          <w:rFonts w:hint="eastAsia" w:hAnsi="宋体" w:cs="宋体"/>
          <w:color w:val="auto"/>
          <w:highlight w:val="none"/>
          <w:lang w:eastAsia="zh-CN"/>
        </w:rPr>
        <w:t>扬州丰望项目管理有限公司</w:t>
      </w:r>
      <w:r>
        <w:rPr>
          <w:rFonts w:hint="eastAsia"/>
          <w:b/>
          <w:bCs/>
          <w:color w:val="auto"/>
          <w:highlight w:val="none"/>
          <w:u w:val="single"/>
          <w:lang w:eastAsia="zh-CN"/>
        </w:rPr>
        <w:t>宝应县青少年活动中心外墙粉刷项目</w:t>
      </w:r>
      <w:r>
        <w:rPr>
          <w:rFonts w:hint="eastAsia" w:hAnsi="宋体" w:cs="宋体"/>
          <w:color w:val="auto"/>
          <w:highlight w:val="none"/>
        </w:rPr>
        <w:t>项目竞争性磋商的结果，签署本合同。</w:t>
      </w:r>
    </w:p>
    <w:p w14:paraId="0B8B2F0B">
      <w:pPr>
        <w:pStyle w:val="367"/>
        <w:spacing w:line="400" w:lineRule="exact"/>
        <w:ind w:firstLine="402"/>
        <w:jc w:val="left"/>
        <w:rPr>
          <w:rFonts w:ascii="宋体" w:hAnsi="宋体"/>
          <w:b/>
          <w:color w:val="auto"/>
          <w:sz w:val="20"/>
          <w:szCs w:val="20"/>
          <w:highlight w:val="none"/>
        </w:rPr>
      </w:pPr>
      <w:r>
        <w:rPr>
          <w:rFonts w:hint="eastAsia" w:ascii="宋体" w:hAnsi="宋体"/>
          <w:b/>
          <w:color w:val="auto"/>
          <w:sz w:val="20"/>
          <w:szCs w:val="20"/>
          <w:highlight w:val="none"/>
        </w:rPr>
        <w:t>1、合同组成</w:t>
      </w:r>
    </w:p>
    <w:p w14:paraId="007489D0">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下列关于</w:t>
      </w:r>
      <w:r>
        <w:rPr>
          <w:rFonts w:hint="eastAsia" w:ascii="宋体" w:hAnsi="宋体"/>
          <w:color w:val="auto"/>
          <w:sz w:val="20"/>
          <w:szCs w:val="20"/>
          <w:highlight w:val="none"/>
          <w:u w:val="single"/>
        </w:rPr>
        <w:t xml:space="preserve">                 </w:t>
      </w:r>
      <w:r>
        <w:rPr>
          <w:rFonts w:hint="eastAsia" w:ascii="宋体" w:hAnsi="宋体"/>
          <w:color w:val="auto"/>
          <w:sz w:val="20"/>
          <w:szCs w:val="20"/>
          <w:highlight w:val="none"/>
        </w:rPr>
        <w:t>文件、乙方提交的响应文件均是构成本合同不可分割的部分，还包括：</w:t>
      </w:r>
    </w:p>
    <w:p w14:paraId="0C530178">
      <w:pPr>
        <w:pStyle w:val="367"/>
        <w:spacing w:line="400" w:lineRule="exact"/>
        <w:ind w:firstLine="300"/>
        <w:jc w:val="left"/>
        <w:rPr>
          <w:rFonts w:ascii="宋体" w:hAnsi="宋体"/>
          <w:color w:val="auto"/>
          <w:sz w:val="20"/>
          <w:szCs w:val="20"/>
          <w:highlight w:val="none"/>
        </w:rPr>
      </w:pPr>
      <w:r>
        <w:rPr>
          <w:rFonts w:hint="eastAsia" w:ascii="宋体" w:hAnsi="宋体"/>
          <w:color w:val="auto"/>
          <w:sz w:val="20"/>
          <w:szCs w:val="20"/>
          <w:highlight w:val="none"/>
        </w:rPr>
        <w:t>（1）合同条款；</w:t>
      </w:r>
    </w:p>
    <w:p w14:paraId="4B5D6766">
      <w:pPr>
        <w:pStyle w:val="367"/>
        <w:spacing w:line="400" w:lineRule="exact"/>
        <w:ind w:firstLine="300"/>
        <w:jc w:val="left"/>
        <w:rPr>
          <w:rFonts w:ascii="宋体" w:hAnsi="宋体"/>
          <w:color w:val="auto"/>
          <w:sz w:val="20"/>
          <w:szCs w:val="20"/>
          <w:highlight w:val="none"/>
        </w:rPr>
      </w:pPr>
      <w:r>
        <w:rPr>
          <w:rFonts w:hint="eastAsia" w:ascii="宋体" w:hAnsi="宋体"/>
          <w:color w:val="auto"/>
          <w:sz w:val="20"/>
          <w:szCs w:val="20"/>
          <w:highlight w:val="none"/>
        </w:rPr>
        <w:t>（2）响应承诺函；</w:t>
      </w:r>
    </w:p>
    <w:p w14:paraId="42FB1927">
      <w:pPr>
        <w:pStyle w:val="367"/>
        <w:spacing w:line="400" w:lineRule="exact"/>
        <w:ind w:firstLine="300"/>
        <w:jc w:val="left"/>
        <w:rPr>
          <w:rFonts w:ascii="宋体" w:hAnsi="宋体"/>
          <w:color w:val="auto"/>
          <w:sz w:val="20"/>
          <w:szCs w:val="20"/>
          <w:highlight w:val="none"/>
        </w:rPr>
      </w:pPr>
      <w:r>
        <w:rPr>
          <w:rFonts w:hint="eastAsia" w:ascii="宋体" w:hAnsi="宋体"/>
          <w:color w:val="auto"/>
          <w:sz w:val="20"/>
          <w:szCs w:val="20"/>
          <w:highlight w:val="none"/>
        </w:rPr>
        <w:t>（3）最后报价表；</w:t>
      </w:r>
    </w:p>
    <w:p w14:paraId="6B222042">
      <w:pPr>
        <w:pStyle w:val="367"/>
        <w:spacing w:line="400" w:lineRule="exact"/>
        <w:ind w:firstLine="300"/>
        <w:jc w:val="left"/>
        <w:rPr>
          <w:rFonts w:ascii="宋体" w:hAnsi="宋体"/>
          <w:color w:val="auto"/>
          <w:sz w:val="20"/>
          <w:szCs w:val="20"/>
          <w:highlight w:val="none"/>
        </w:rPr>
      </w:pPr>
      <w:r>
        <w:rPr>
          <w:rFonts w:hint="eastAsia" w:ascii="宋体" w:hAnsi="宋体"/>
          <w:color w:val="auto"/>
          <w:sz w:val="20"/>
          <w:szCs w:val="20"/>
          <w:highlight w:val="none"/>
        </w:rPr>
        <w:t>（4）报价明细表；</w:t>
      </w:r>
    </w:p>
    <w:p w14:paraId="3230FDF2">
      <w:pPr>
        <w:pStyle w:val="367"/>
        <w:spacing w:line="400" w:lineRule="exact"/>
        <w:ind w:firstLine="300"/>
        <w:jc w:val="left"/>
        <w:rPr>
          <w:rFonts w:ascii="宋体" w:hAnsi="宋体"/>
          <w:color w:val="auto"/>
          <w:sz w:val="20"/>
          <w:szCs w:val="20"/>
          <w:highlight w:val="none"/>
        </w:rPr>
      </w:pPr>
      <w:r>
        <w:rPr>
          <w:rFonts w:hint="eastAsia" w:ascii="宋体" w:hAnsi="宋体"/>
          <w:color w:val="auto"/>
          <w:sz w:val="20"/>
          <w:szCs w:val="20"/>
          <w:highlight w:val="none"/>
        </w:rPr>
        <w:t>（5）工程方案及服务承诺；</w:t>
      </w:r>
    </w:p>
    <w:p w14:paraId="3145DF89">
      <w:pPr>
        <w:pStyle w:val="367"/>
        <w:spacing w:line="400" w:lineRule="exact"/>
        <w:ind w:firstLine="300"/>
        <w:jc w:val="left"/>
        <w:rPr>
          <w:rFonts w:ascii="宋体" w:hAnsi="宋体"/>
          <w:color w:val="auto"/>
          <w:sz w:val="20"/>
          <w:szCs w:val="20"/>
          <w:highlight w:val="none"/>
        </w:rPr>
      </w:pPr>
      <w:r>
        <w:rPr>
          <w:rFonts w:hint="eastAsia" w:ascii="宋体" w:hAnsi="宋体"/>
          <w:color w:val="auto"/>
          <w:sz w:val="20"/>
          <w:szCs w:val="20"/>
          <w:highlight w:val="none"/>
        </w:rPr>
        <w:t>（6）成交通知书；</w:t>
      </w:r>
    </w:p>
    <w:p w14:paraId="4397B134">
      <w:pPr>
        <w:pStyle w:val="367"/>
        <w:spacing w:line="400" w:lineRule="exact"/>
        <w:ind w:firstLine="300"/>
        <w:jc w:val="left"/>
        <w:rPr>
          <w:rFonts w:ascii="宋体" w:hAnsi="宋体"/>
          <w:color w:val="auto"/>
          <w:sz w:val="20"/>
          <w:szCs w:val="20"/>
          <w:highlight w:val="none"/>
        </w:rPr>
      </w:pPr>
      <w:r>
        <w:rPr>
          <w:rFonts w:hint="eastAsia" w:ascii="宋体" w:hAnsi="宋体"/>
          <w:color w:val="auto"/>
          <w:sz w:val="20"/>
          <w:szCs w:val="20"/>
          <w:highlight w:val="none"/>
        </w:rPr>
        <w:t>（7）图纸；</w:t>
      </w:r>
    </w:p>
    <w:p w14:paraId="492077FC">
      <w:pPr>
        <w:pStyle w:val="367"/>
        <w:spacing w:line="400" w:lineRule="exact"/>
        <w:ind w:firstLine="300"/>
        <w:jc w:val="left"/>
        <w:rPr>
          <w:rFonts w:ascii="宋体" w:hAnsi="宋体"/>
          <w:color w:val="auto"/>
          <w:sz w:val="20"/>
          <w:szCs w:val="20"/>
          <w:highlight w:val="none"/>
        </w:rPr>
      </w:pPr>
      <w:r>
        <w:rPr>
          <w:rFonts w:hint="eastAsia" w:ascii="宋体" w:hAnsi="宋体"/>
          <w:color w:val="auto"/>
          <w:sz w:val="20"/>
          <w:szCs w:val="20"/>
          <w:highlight w:val="none"/>
        </w:rPr>
        <w:t>（8）甲方、乙方商定的其他必要文件。</w:t>
      </w:r>
    </w:p>
    <w:p w14:paraId="0A3CD698">
      <w:pPr>
        <w:pStyle w:val="367"/>
        <w:spacing w:line="400" w:lineRule="exact"/>
        <w:ind w:firstLine="301"/>
        <w:jc w:val="left"/>
        <w:rPr>
          <w:rFonts w:ascii="宋体" w:hAnsi="宋体"/>
          <w:b/>
          <w:color w:val="auto"/>
          <w:sz w:val="20"/>
          <w:szCs w:val="20"/>
          <w:highlight w:val="none"/>
        </w:rPr>
      </w:pPr>
      <w:r>
        <w:rPr>
          <w:rFonts w:hint="eastAsia" w:ascii="宋体" w:hAnsi="宋体"/>
          <w:b/>
          <w:color w:val="auto"/>
          <w:sz w:val="20"/>
          <w:szCs w:val="20"/>
          <w:highlight w:val="none"/>
        </w:rPr>
        <w:t xml:space="preserve"> 2、工程概况</w:t>
      </w:r>
    </w:p>
    <w:p w14:paraId="0A331437">
      <w:pPr>
        <w:pStyle w:val="367"/>
        <w:spacing w:line="400" w:lineRule="exact"/>
        <w:ind w:firstLine="400"/>
        <w:jc w:val="left"/>
        <w:rPr>
          <w:rFonts w:ascii="宋体" w:hAnsi="宋体"/>
          <w:color w:val="auto"/>
          <w:sz w:val="20"/>
          <w:szCs w:val="20"/>
          <w:highlight w:val="none"/>
          <w:u w:val="single"/>
        </w:rPr>
      </w:pPr>
      <w:r>
        <w:rPr>
          <w:rFonts w:hint="eastAsia" w:ascii="宋体" w:hAnsi="宋体"/>
          <w:color w:val="auto"/>
          <w:sz w:val="20"/>
          <w:szCs w:val="20"/>
          <w:highlight w:val="none"/>
        </w:rPr>
        <w:t>2.1 工程名称：</w:t>
      </w:r>
      <w:r>
        <w:rPr>
          <w:rFonts w:hint="eastAsia" w:ascii="宋体" w:hAnsi="宋体"/>
          <w:color w:val="auto"/>
          <w:sz w:val="20"/>
          <w:szCs w:val="20"/>
          <w:highlight w:val="none"/>
          <w:u w:val="single"/>
        </w:rPr>
        <w:t xml:space="preserve">              </w:t>
      </w:r>
    </w:p>
    <w:p w14:paraId="5421C4E5">
      <w:pPr>
        <w:pStyle w:val="367"/>
        <w:spacing w:line="400" w:lineRule="exact"/>
        <w:ind w:firstLine="400"/>
        <w:jc w:val="left"/>
        <w:rPr>
          <w:rFonts w:ascii="宋体" w:hAnsi="宋体"/>
          <w:color w:val="auto"/>
          <w:sz w:val="20"/>
          <w:szCs w:val="20"/>
          <w:highlight w:val="none"/>
          <w:u w:val="single"/>
        </w:rPr>
      </w:pPr>
      <w:r>
        <w:rPr>
          <w:rFonts w:hint="eastAsia" w:ascii="宋体" w:hAnsi="宋体"/>
          <w:color w:val="auto"/>
          <w:sz w:val="20"/>
          <w:szCs w:val="20"/>
          <w:highlight w:val="none"/>
        </w:rPr>
        <w:t>2.2 工程地点：</w:t>
      </w:r>
      <w:r>
        <w:rPr>
          <w:rFonts w:hint="eastAsia" w:ascii="宋体" w:hAnsi="宋体"/>
          <w:color w:val="auto"/>
          <w:sz w:val="20"/>
          <w:szCs w:val="20"/>
          <w:highlight w:val="none"/>
          <w:u w:val="single"/>
        </w:rPr>
        <w:t xml:space="preserve">              </w:t>
      </w:r>
    </w:p>
    <w:p w14:paraId="6C5CC16F">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2.3 承包范围：</w:t>
      </w:r>
      <w:r>
        <w:rPr>
          <w:rFonts w:hint="eastAsia" w:ascii="宋体" w:hAnsi="宋体"/>
          <w:color w:val="auto"/>
          <w:sz w:val="20"/>
          <w:szCs w:val="20"/>
          <w:highlight w:val="none"/>
          <w:u w:val="single"/>
        </w:rPr>
        <w:t xml:space="preserve"> 施工图与工程量清单等  </w:t>
      </w:r>
      <w:r>
        <w:rPr>
          <w:rFonts w:hint="eastAsia" w:ascii="宋体" w:hAnsi="宋体"/>
          <w:color w:val="auto"/>
          <w:sz w:val="20"/>
          <w:szCs w:val="20"/>
          <w:highlight w:val="none"/>
        </w:rPr>
        <w:t>文件所规定的工程范围</w:t>
      </w:r>
    </w:p>
    <w:p w14:paraId="03324E7E">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2.4 承包方式：包工包料</w:t>
      </w:r>
    </w:p>
    <w:p w14:paraId="02340A44">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2.5 工期：本工程工期</w:t>
      </w:r>
      <w:r>
        <w:rPr>
          <w:rFonts w:hint="eastAsia" w:ascii="宋体" w:hAnsi="宋体"/>
          <w:color w:val="auto"/>
          <w:sz w:val="20"/>
          <w:szCs w:val="20"/>
          <w:highlight w:val="none"/>
          <w:u w:val="single"/>
        </w:rPr>
        <w:t xml:space="preserve"> </w:t>
      </w:r>
      <w:r>
        <w:rPr>
          <w:rFonts w:hint="eastAsia" w:ascii="宋体" w:hAnsi="宋体"/>
          <w:color w:val="auto"/>
          <w:sz w:val="20"/>
          <w:szCs w:val="20"/>
          <w:highlight w:val="none"/>
          <w:u w:val="single"/>
          <w:lang w:val="en-US" w:eastAsia="zh-CN"/>
        </w:rPr>
        <w:t xml:space="preserve">  </w:t>
      </w:r>
      <w:r>
        <w:rPr>
          <w:rFonts w:hint="eastAsia" w:ascii="宋体" w:hAnsi="宋体"/>
          <w:color w:val="auto"/>
          <w:sz w:val="20"/>
          <w:szCs w:val="20"/>
          <w:highlight w:val="none"/>
        </w:rPr>
        <w:t>日历天，于</w:t>
      </w:r>
      <w:r>
        <w:rPr>
          <w:rFonts w:hint="eastAsia" w:ascii="宋体" w:hAnsi="宋体"/>
          <w:color w:val="auto"/>
          <w:sz w:val="20"/>
          <w:szCs w:val="20"/>
          <w:highlight w:val="none"/>
          <w:u w:val="single"/>
        </w:rPr>
        <w:t xml:space="preserve">     </w:t>
      </w:r>
      <w:r>
        <w:rPr>
          <w:rFonts w:hint="eastAsia" w:ascii="宋体" w:hAnsi="宋体"/>
          <w:color w:val="auto"/>
          <w:sz w:val="20"/>
          <w:szCs w:val="20"/>
          <w:highlight w:val="none"/>
        </w:rPr>
        <w:t>年</w:t>
      </w:r>
      <w:r>
        <w:rPr>
          <w:rFonts w:hint="eastAsia" w:ascii="宋体" w:hAnsi="宋体"/>
          <w:color w:val="auto"/>
          <w:sz w:val="20"/>
          <w:szCs w:val="20"/>
          <w:highlight w:val="none"/>
          <w:u w:val="single"/>
        </w:rPr>
        <w:t xml:space="preserve">   </w:t>
      </w:r>
      <w:r>
        <w:rPr>
          <w:rFonts w:hint="eastAsia" w:ascii="宋体" w:hAnsi="宋体"/>
          <w:color w:val="auto"/>
          <w:sz w:val="20"/>
          <w:szCs w:val="20"/>
          <w:highlight w:val="none"/>
        </w:rPr>
        <w:t>月</w:t>
      </w:r>
      <w:r>
        <w:rPr>
          <w:rFonts w:hint="eastAsia" w:ascii="宋体" w:hAnsi="宋体"/>
          <w:color w:val="auto"/>
          <w:sz w:val="20"/>
          <w:szCs w:val="20"/>
          <w:highlight w:val="none"/>
          <w:u w:val="single"/>
        </w:rPr>
        <w:t xml:space="preserve">   </w:t>
      </w:r>
      <w:r>
        <w:rPr>
          <w:rFonts w:hint="eastAsia" w:ascii="宋体" w:hAnsi="宋体"/>
          <w:color w:val="auto"/>
          <w:sz w:val="20"/>
          <w:szCs w:val="20"/>
          <w:highlight w:val="none"/>
        </w:rPr>
        <w:t>日开工，</w:t>
      </w:r>
      <w:r>
        <w:rPr>
          <w:rFonts w:hint="eastAsia" w:ascii="宋体" w:hAnsi="宋体"/>
          <w:color w:val="auto"/>
          <w:sz w:val="20"/>
          <w:szCs w:val="20"/>
          <w:highlight w:val="none"/>
          <w:u w:val="single"/>
        </w:rPr>
        <w:t xml:space="preserve">     </w:t>
      </w:r>
      <w:r>
        <w:rPr>
          <w:rFonts w:hint="eastAsia" w:ascii="宋体" w:hAnsi="宋体"/>
          <w:color w:val="auto"/>
          <w:sz w:val="20"/>
          <w:szCs w:val="20"/>
          <w:highlight w:val="none"/>
        </w:rPr>
        <w:t>年</w:t>
      </w:r>
      <w:r>
        <w:rPr>
          <w:rFonts w:hint="eastAsia" w:ascii="宋体" w:hAnsi="宋体"/>
          <w:color w:val="auto"/>
          <w:sz w:val="20"/>
          <w:szCs w:val="20"/>
          <w:highlight w:val="none"/>
          <w:u w:val="single"/>
        </w:rPr>
        <w:t xml:space="preserve">   </w:t>
      </w:r>
      <w:r>
        <w:rPr>
          <w:rFonts w:hint="eastAsia" w:ascii="宋体" w:hAnsi="宋体"/>
          <w:color w:val="auto"/>
          <w:sz w:val="20"/>
          <w:szCs w:val="20"/>
          <w:highlight w:val="none"/>
        </w:rPr>
        <w:t>月</w:t>
      </w:r>
      <w:r>
        <w:rPr>
          <w:rFonts w:hint="eastAsia" w:ascii="宋体" w:hAnsi="宋体"/>
          <w:color w:val="auto"/>
          <w:sz w:val="20"/>
          <w:szCs w:val="20"/>
          <w:highlight w:val="none"/>
          <w:u w:val="single"/>
        </w:rPr>
        <w:t xml:space="preserve">   </w:t>
      </w:r>
      <w:r>
        <w:rPr>
          <w:rFonts w:hint="eastAsia" w:ascii="宋体" w:hAnsi="宋体"/>
          <w:color w:val="auto"/>
          <w:sz w:val="20"/>
          <w:szCs w:val="20"/>
          <w:highlight w:val="none"/>
        </w:rPr>
        <w:t>日竣工，具体开工时间以采购人通知为准。</w:t>
      </w:r>
    </w:p>
    <w:p w14:paraId="3BF5342B">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2.6 工程质量：要求工程必须一次性验收达到合格标准。如达不到合同约定质量要求，处以成交合同价的5%的违约金。施工过程中由于承包人原因出现质量问题所造成的一切经济损失由承包人负责。</w:t>
      </w:r>
    </w:p>
    <w:p w14:paraId="3D1199EE">
      <w:pPr>
        <w:pStyle w:val="367"/>
        <w:spacing w:line="400" w:lineRule="exact"/>
        <w:ind w:firstLine="400"/>
        <w:jc w:val="left"/>
        <w:rPr>
          <w:rFonts w:ascii="宋体" w:hAnsi="宋体"/>
          <w:color w:val="auto"/>
          <w:sz w:val="20"/>
          <w:szCs w:val="20"/>
          <w:highlight w:val="none"/>
          <w:u w:val="single"/>
        </w:rPr>
      </w:pPr>
      <w:r>
        <w:rPr>
          <w:rFonts w:hint="eastAsia" w:ascii="宋体" w:hAnsi="宋体"/>
          <w:color w:val="auto"/>
          <w:sz w:val="20"/>
          <w:szCs w:val="20"/>
          <w:highlight w:val="none"/>
        </w:rPr>
        <w:t>2.7 合同价款（人民币）大写：</w:t>
      </w:r>
      <w:r>
        <w:rPr>
          <w:rFonts w:hint="eastAsia" w:ascii="宋体" w:hAnsi="宋体"/>
          <w:color w:val="auto"/>
          <w:sz w:val="20"/>
          <w:szCs w:val="20"/>
          <w:highlight w:val="none"/>
          <w:u w:val="single"/>
        </w:rPr>
        <w:t xml:space="preserve">             元</w:t>
      </w:r>
      <w:r>
        <w:rPr>
          <w:rFonts w:hint="eastAsia" w:ascii="宋体" w:hAnsi="宋体"/>
          <w:color w:val="auto"/>
          <w:sz w:val="20"/>
          <w:szCs w:val="20"/>
          <w:highlight w:val="none"/>
        </w:rPr>
        <w:t>，</w:t>
      </w:r>
      <w:r>
        <w:rPr>
          <w:rFonts w:hint="eastAsia" w:ascii="宋体" w:hAnsi="宋体"/>
          <w:color w:val="auto"/>
          <w:sz w:val="20"/>
          <w:szCs w:val="20"/>
          <w:highlight w:val="none"/>
          <w:u w:val="single"/>
        </w:rPr>
        <w:t>￥：         元。</w:t>
      </w:r>
    </w:p>
    <w:p w14:paraId="38C9F1AF">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2.7.1本项目为固定单价合同，合同价格明细清单见投标清单附件，施工过程中严格控制变更。</w:t>
      </w:r>
    </w:p>
    <w:p w14:paraId="68305EC2">
      <w:pPr>
        <w:spacing w:line="380" w:lineRule="exact"/>
        <w:ind w:firstLine="400"/>
        <w:outlineLvl w:val="0"/>
        <w:rPr>
          <w:rFonts w:ascii="宋体" w:hAnsi="宋体"/>
          <w:color w:val="auto"/>
          <w:highlight w:val="none"/>
        </w:rPr>
      </w:pPr>
      <w:bookmarkStart w:id="103" w:name="_Toc8752"/>
      <w:r>
        <w:rPr>
          <w:rFonts w:hint="eastAsia" w:ascii="宋体" w:hAnsi="宋体"/>
          <w:color w:val="auto"/>
          <w:highlight w:val="none"/>
        </w:rPr>
        <w:t>2.7.2本工程结算价须经甲方认可的造价咨询单位审核确定。</w:t>
      </w:r>
      <w:bookmarkEnd w:id="103"/>
    </w:p>
    <w:p w14:paraId="46AC4E57">
      <w:pPr>
        <w:spacing w:line="380" w:lineRule="exact"/>
        <w:ind w:firstLine="400"/>
        <w:outlineLvl w:val="0"/>
        <w:rPr>
          <w:rFonts w:ascii="宋体" w:hAnsi="宋体"/>
          <w:color w:val="auto"/>
          <w:highlight w:val="none"/>
        </w:rPr>
      </w:pPr>
      <w:bookmarkStart w:id="104" w:name="_Toc15154"/>
      <w:r>
        <w:rPr>
          <w:rFonts w:hint="eastAsia" w:ascii="宋体" w:hAnsi="宋体"/>
          <w:color w:val="auto"/>
          <w:highlight w:val="none"/>
        </w:rPr>
        <w:t>2.7.3合同价中规费、税金、安全文明施工措施费、暂列金额在投标报价时为不可竞争费，费率或费用为招标清单提供的费率或费用。工程结算时，安全文明施工措施费及规费按有权部门核定的费率结算，工程付款时凭增值税发票方可付款。</w:t>
      </w:r>
      <w:bookmarkEnd w:id="104"/>
    </w:p>
    <w:p w14:paraId="3403593A">
      <w:pPr>
        <w:spacing w:line="380" w:lineRule="exact"/>
        <w:ind w:firstLine="400"/>
        <w:outlineLvl w:val="0"/>
        <w:rPr>
          <w:rFonts w:ascii="宋体" w:hAnsi="宋体"/>
          <w:color w:val="auto"/>
          <w:highlight w:val="none"/>
        </w:rPr>
      </w:pPr>
      <w:bookmarkStart w:id="105" w:name="_Toc20077"/>
      <w:r>
        <w:rPr>
          <w:rFonts w:hint="eastAsia" w:ascii="宋体" w:hAnsi="宋体"/>
          <w:color w:val="auto"/>
          <w:highlight w:val="none"/>
        </w:rPr>
        <w:t>2.7.4合同签订前甲乙双方对照现场、招标清单、施工图核实有关工程量，若有调整或变化报跟踪审计单位审核。</w:t>
      </w:r>
      <w:bookmarkEnd w:id="105"/>
    </w:p>
    <w:p w14:paraId="16D1DA7E">
      <w:pPr>
        <w:pStyle w:val="367"/>
        <w:tabs>
          <w:tab w:val="left" w:pos="240"/>
        </w:tabs>
        <w:spacing w:line="400" w:lineRule="exact"/>
        <w:ind w:firstLine="400"/>
        <w:jc w:val="left"/>
        <w:rPr>
          <w:rFonts w:ascii="宋体" w:hAnsi="宋体"/>
          <w:b/>
          <w:bCs/>
          <w:color w:val="auto"/>
          <w:sz w:val="20"/>
          <w:szCs w:val="20"/>
          <w:highlight w:val="none"/>
          <w:u w:val="single"/>
        </w:rPr>
      </w:pPr>
      <w:r>
        <w:rPr>
          <w:rFonts w:hint="eastAsia" w:ascii="宋体" w:hAnsi="宋体"/>
          <w:color w:val="auto"/>
          <w:sz w:val="20"/>
          <w:szCs w:val="20"/>
          <w:highlight w:val="none"/>
        </w:rPr>
        <w:t>2.8 付款方式：</w:t>
      </w:r>
      <w:r>
        <w:rPr>
          <w:rFonts w:hint="eastAsia" w:ascii="宋体" w:hAnsi="宋体"/>
          <w:bCs/>
          <w:color w:val="auto"/>
          <w:sz w:val="20"/>
          <w:szCs w:val="20"/>
          <w:highlight w:val="none"/>
          <w:u w:val="single"/>
        </w:rPr>
        <w:t>工程款经建设单位、监理单位确认后分期支付（过程结算计费基础须扣除暂列金额及其对应的规税）：</w:t>
      </w:r>
      <w:r>
        <w:rPr>
          <w:rFonts w:hint="eastAsia" w:ascii="宋体" w:hAnsi="宋体"/>
          <w:b/>
          <w:bCs/>
          <w:color w:val="auto"/>
          <w:sz w:val="20"/>
          <w:szCs w:val="20"/>
          <w:highlight w:val="none"/>
          <w:u w:val="single"/>
        </w:rPr>
        <w:t xml:space="preserve">工程竣工验收合格甲方自收到发票之日起10个工作日内付合同价的 </w:t>
      </w:r>
      <w:r>
        <w:rPr>
          <w:rFonts w:hint="eastAsia" w:ascii="宋体" w:hAnsi="宋体"/>
          <w:b/>
          <w:bCs/>
          <w:color w:val="auto"/>
          <w:sz w:val="20"/>
          <w:szCs w:val="20"/>
          <w:highlight w:val="none"/>
          <w:u w:val="single"/>
          <w:lang w:val="en-US" w:eastAsia="zh-CN"/>
        </w:rPr>
        <w:t>70</w:t>
      </w:r>
      <w:r>
        <w:rPr>
          <w:rFonts w:hint="eastAsia" w:ascii="宋体" w:hAnsi="宋体"/>
          <w:b/>
          <w:bCs/>
          <w:color w:val="auto"/>
          <w:sz w:val="20"/>
          <w:szCs w:val="20"/>
          <w:highlight w:val="none"/>
          <w:u w:val="single"/>
        </w:rPr>
        <w:t>%，工程审计结束甲方自收到发票之日起10个工作日内付至审计价的 97%，余款在工程竣工验收合格后满两年（本项目缺陷责任期满后）甲方自收到发票之日起10个工作日内付清。</w:t>
      </w:r>
    </w:p>
    <w:p w14:paraId="418F79F5">
      <w:pPr>
        <w:pStyle w:val="367"/>
        <w:tabs>
          <w:tab w:val="left" w:pos="240"/>
        </w:tabs>
        <w:spacing w:line="400" w:lineRule="exact"/>
        <w:ind w:firstLine="400"/>
        <w:jc w:val="left"/>
        <w:rPr>
          <w:rFonts w:ascii="宋体" w:hAnsi="宋体"/>
          <w:bCs/>
          <w:color w:val="auto"/>
          <w:sz w:val="20"/>
          <w:szCs w:val="20"/>
          <w:highlight w:val="none"/>
          <w:u w:val="single"/>
        </w:rPr>
      </w:pPr>
      <w:r>
        <w:rPr>
          <w:rFonts w:hint="eastAsia" w:ascii="宋体" w:hAnsi="宋体"/>
          <w:bCs/>
          <w:color w:val="auto"/>
          <w:sz w:val="20"/>
          <w:szCs w:val="20"/>
          <w:highlight w:val="none"/>
        </w:rPr>
        <w:t>上述款项的支付，须以承包人提供合法票据为前提。承包人应按时发放农民工工资。因承包人拖欠农民工工资所造成的一切后果均由其全部承担。</w:t>
      </w:r>
    </w:p>
    <w:p w14:paraId="6CCE284E">
      <w:pPr>
        <w:pStyle w:val="367"/>
        <w:spacing w:line="400" w:lineRule="exact"/>
        <w:ind w:firstLine="402"/>
        <w:jc w:val="left"/>
        <w:rPr>
          <w:rFonts w:ascii="宋体" w:hAnsi="宋体"/>
          <w:b/>
          <w:color w:val="auto"/>
          <w:sz w:val="20"/>
          <w:szCs w:val="20"/>
          <w:highlight w:val="none"/>
        </w:rPr>
      </w:pPr>
      <w:r>
        <w:rPr>
          <w:rFonts w:hint="eastAsia" w:ascii="宋体" w:hAnsi="宋体"/>
          <w:b/>
          <w:color w:val="auto"/>
          <w:sz w:val="20"/>
          <w:szCs w:val="20"/>
          <w:highlight w:val="none"/>
        </w:rPr>
        <w:t>3、甲方权利义务</w:t>
      </w:r>
    </w:p>
    <w:p w14:paraId="10440DE2">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3.1 开工前</w:t>
      </w:r>
      <w:r>
        <w:rPr>
          <w:rFonts w:hint="eastAsia" w:ascii="宋体" w:hAnsi="宋体"/>
          <w:color w:val="auto"/>
          <w:sz w:val="20"/>
          <w:szCs w:val="20"/>
          <w:highlight w:val="none"/>
          <w:u w:val="single"/>
        </w:rPr>
        <w:t xml:space="preserve">   </w:t>
      </w:r>
      <w:r>
        <w:rPr>
          <w:rFonts w:hint="eastAsia" w:ascii="宋体" w:hAnsi="宋体"/>
          <w:color w:val="auto"/>
          <w:sz w:val="20"/>
          <w:szCs w:val="20"/>
          <w:highlight w:val="none"/>
        </w:rPr>
        <w:t>天，向乙方提供经确认的施工图纸或做法说明</w:t>
      </w:r>
      <w:r>
        <w:rPr>
          <w:rFonts w:hint="eastAsia" w:ascii="宋体" w:hAnsi="宋体"/>
          <w:color w:val="auto"/>
          <w:sz w:val="20"/>
          <w:szCs w:val="20"/>
          <w:highlight w:val="none"/>
          <w:u w:val="single"/>
        </w:rPr>
        <w:t xml:space="preserve">   </w:t>
      </w:r>
      <w:r>
        <w:rPr>
          <w:rFonts w:hint="eastAsia" w:ascii="宋体" w:hAnsi="宋体"/>
          <w:color w:val="auto"/>
          <w:sz w:val="20"/>
          <w:szCs w:val="20"/>
          <w:highlight w:val="none"/>
        </w:rPr>
        <w:t>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p>
    <w:p w14:paraId="55973BCE">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3.2 指派</w:t>
      </w:r>
      <w:r>
        <w:rPr>
          <w:rFonts w:hint="eastAsia" w:ascii="宋体" w:hAnsi="宋体"/>
          <w:color w:val="auto"/>
          <w:sz w:val="20"/>
          <w:szCs w:val="20"/>
          <w:highlight w:val="none"/>
          <w:u w:val="single"/>
        </w:rPr>
        <w:t xml:space="preserve">     </w:t>
      </w:r>
      <w:r>
        <w:rPr>
          <w:rFonts w:hint="eastAsia" w:ascii="宋体" w:hAnsi="宋体"/>
          <w:color w:val="auto"/>
          <w:sz w:val="20"/>
          <w:szCs w:val="20"/>
          <w:highlight w:val="none"/>
        </w:rPr>
        <w:t>为甲方驻工地代表，负责合同履行。对工程质量控制、进度控制、安全生产等工作进行监督检查，办理验收，变更，登记手续和其他事宜，施工工程中严格控制变更；发出经发包人同意的工程指令；对支付工程款进行审核等。</w:t>
      </w:r>
    </w:p>
    <w:p w14:paraId="79FF79F6">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3.3 委托</w:t>
      </w:r>
      <w:r>
        <w:rPr>
          <w:rFonts w:hint="eastAsia" w:ascii="宋体" w:hAnsi="宋体"/>
          <w:color w:val="auto"/>
          <w:sz w:val="20"/>
          <w:szCs w:val="20"/>
          <w:highlight w:val="none"/>
          <w:u w:val="single"/>
        </w:rPr>
        <w:t xml:space="preserve">         </w:t>
      </w:r>
      <w:r>
        <w:rPr>
          <w:rFonts w:hint="eastAsia" w:ascii="宋体" w:hAnsi="宋体"/>
          <w:color w:val="auto"/>
          <w:sz w:val="20"/>
          <w:szCs w:val="20"/>
          <w:highlight w:val="none"/>
        </w:rPr>
        <w:t>监理公司进行工程监理，监理公司任命</w:t>
      </w:r>
      <w:r>
        <w:rPr>
          <w:rFonts w:hint="eastAsia" w:ascii="宋体" w:hAnsi="宋体"/>
          <w:color w:val="auto"/>
          <w:sz w:val="20"/>
          <w:szCs w:val="20"/>
          <w:highlight w:val="none"/>
          <w:u w:val="single"/>
        </w:rPr>
        <w:t xml:space="preserve">     </w:t>
      </w:r>
      <w:r>
        <w:rPr>
          <w:rFonts w:hint="eastAsia" w:ascii="宋体" w:hAnsi="宋体"/>
          <w:color w:val="auto"/>
          <w:sz w:val="20"/>
          <w:szCs w:val="20"/>
          <w:highlight w:val="none"/>
        </w:rPr>
        <w:t>为总监理工程师，对该工程质量、进度、投资、安全进行控制：施工组织设计和技术方案的建议权、材料和施工质量的检验权以及合同管理、信息管理和监理合同中明确的相关工作；需要取得发包人批准才能行使的职权：工程变更、经济签证、工期延误等</w:t>
      </w:r>
      <w:r>
        <w:rPr>
          <w:rFonts w:hint="eastAsia" w:ascii="宋体" w:hAnsi="宋体" w:cs="宋体"/>
          <w:b/>
          <w:color w:val="auto"/>
          <w:sz w:val="20"/>
          <w:szCs w:val="20"/>
          <w:highlight w:val="none"/>
        </w:rPr>
        <w:t>（如有需填写）</w:t>
      </w:r>
      <w:r>
        <w:rPr>
          <w:rFonts w:hint="eastAsia" w:ascii="宋体" w:hAnsi="宋体"/>
          <w:color w:val="auto"/>
          <w:sz w:val="20"/>
          <w:szCs w:val="20"/>
          <w:highlight w:val="none"/>
        </w:rPr>
        <w:t>。</w:t>
      </w:r>
    </w:p>
    <w:p w14:paraId="5AD9D3A6">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3.4 如确实需要拆改原建筑物结构或设备管线，负责到有关部门办理相应审批手续。</w:t>
      </w:r>
    </w:p>
    <w:p w14:paraId="14323995">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3.5 协调有关部门做好现场保卫、消防、垃圾处理等工作。</w:t>
      </w:r>
    </w:p>
    <w:p w14:paraId="79BD33CD">
      <w:pPr>
        <w:pStyle w:val="367"/>
        <w:spacing w:line="400" w:lineRule="exact"/>
        <w:ind w:firstLine="402"/>
        <w:jc w:val="left"/>
        <w:rPr>
          <w:rFonts w:ascii="宋体" w:hAnsi="宋体"/>
          <w:b/>
          <w:color w:val="auto"/>
          <w:sz w:val="20"/>
          <w:szCs w:val="20"/>
          <w:highlight w:val="none"/>
        </w:rPr>
      </w:pPr>
      <w:r>
        <w:rPr>
          <w:rFonts w:hint="eastAsia" w:ascii="宋体" w:hAnsi="宋体"/>
          <w:b/>
          <w:color w:val="auto"/>
          <w:sz w:val="20"/>
          <w:szCs w:val="20"/>
          <w:highlight w:val="none"/>
        </w:rPr>
        <w:t>4、乙方权利义务</w:t>
      </w:r>
    </w:p>
    <w:p w14:paraId="5172B8AD">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4.1 参加甲方组织的施工图纸或作法说明的现场交底，拟定施工方案和进度计划，交甲方审定。</w:t>
      </w:r>
    </w:p>
    <w:p w14:paraId="56E13EB2">
      <w:pPr>
        <w:pStyle w:val="367"/>
        <w:spacing w:line="400" w:lineRule="exact"/>
        <w:ind w:firstLine="400"/>
        <w:jc w:val="left"/>
        <w:rPr>
          <w:rFonts w:ascii="宋体" w:hAnsi="宋体" w:cs="宋体"/>
          <w:color w:val="auto"/>
          <w:sz w:val="20"/>
          <w:szCs w:val="20"/>
          <w:highlight w:val="none"/>
        </w:rPr>
      </w:pPr>
      <w:r>
        <w:rPr>
          <w:rFonts w:hint="eastAsia" w:ascii="宋体" w:hAnsi="宋体"/>
          <w:color w:val="auto"/>
          <w:sz w:val="20"/>
          <w:szCs w:val="20"/>
          <w:highlight w:val="none"/>
        </w:rPr>
        <w:t>4.2 指派</w:t>
      </w:r>
      <w:r>
        <w:rPr>
          <w:rFonts w:hint="eastAsia" w:ascii="宋体" w:hAnsi="宋体"/>
          <w:color w:val="auto"/>
          <w:sz w:val="20"/>
          <w:szCs w:val="20"/>
          <w:highlight w:val="none"/>
          <w:u w:val="single"/>
        </w:rPr>
        <w:t xml:space="preserve">      </w:t>
      </w:r>
      <w:r>
        <w:rPr>
          <w:rFonts w:hint="eastAsia" w:ascii="宋体" w:hAnsi="宋体"/>
          <w:color w:val="auto"/>
          <w:sz w:val="20"/>
          <w:szCs w:val="20"/>
          <w:highlight w:val="none"/>
        </w:rPr>
        <w:t>为乙方项目负责人（项目经理），身份证号：</w:t>
      </w:r>
      <w:r>
        <w:rPr>
          <w:rFonts w:hint="eastAsia" w:ascii="宋体" w:hAnsi="宋体"/>
          <w:color w:val="auto"/>
          <w:sz w:val="20"/>
          <w:szCs w:val="20"/>
          <w:highlight w:val="none"/>
          <w:u w:val="single"/>
        </w:rPr>
        <w:t xml:space="preserve">        </w:t>
      </w:r>
      <w:r>
        <w:rPr>
          <w:rFonts w:hint="eastAsia" w:ascii="宋体" w:hAnsi="宋体"/>
          <w:color w:val="auto"/>
          <w:sz w:val="20"/>
          <w:szCs w:val="20"/>
          <w:highlight w:val="none"/>
        </w:rPr>
        <w:t>，建造师执业资格等级：</w:t>
      </w:r>
      <w:r>
        <w:rPr>
          <w:rFonts w:hint="eastAsia" w:ascii="宋体" w:hAnsi="宋体"/>
          <w:color w:val="auto"/>
          <w:sz w:val="20"/>
          <w:szCs w:val="20"/>
          <w:highlight w:val="none"/>
          <w:u w:val="single"/>
        </w:rPr>
        <w:t xml:space="preserve">      </w:t>
      </w:r>
      <w:r>
        <w:rPr>
          <w:rFonts w:hint="eastAsia" w:ascii="宋体" w:hAnsi="宋体"/>
          <w:color w:val="auto"/>
          <w:sz w:val="20"/>
          <w:szCs w:val="20"/>
          <w:highlight w:val="none"/>
        </w:rPr>
        <w:t>，建造师注册证书号：</w:t>
      </w:r>
      <w:r>
        <w:rPr>
          <w:rFonts w:hint="eastAsia" w:ascii="宋体" w:hAnsi="宋体"/>
          <w:color w:val="auto"/>
          <w:sz w:val="20"/>
          <w:szCs w:val="20"/>
          <w:highlight w:val="none"/>
          <w:u w:val="single"/>
        </w:rPr>
        <w:t xml:space="preserve">            </w:t>
      </w:r>
      <w:r>
        <w:rPr>
          <w:rFonts w:hint="eastAsia" w:ascii="宋体" w:hAnsi="宋体"/>
          <w:color w:val="auto"/>
          <w:sz w:val="20"/>
          <w:szCs w:val="20"/>
          <w:highlight w:val="none"/>
        </w:rPr>
        <w:t>，</w:t>
      </w:r>
      <w:r>
        <w:rPr>
          <w:rFonts w:hint="eastAsia" w:ascii="宋体" w:hAnsi="宋体" w:cs="宋体"/>
          <w:color w:val="auto"/>
          <w:sz w:val="20"/>
          <w:szCs w:val="20"/>
          <w:highlight w:val="none"/>
        </w:rPr>
        <w:t>按照国家相关规定和合同约定，作为承包方施工现场负责人，全面负责本工地施工现场进度、质量、安全工作，负责本合同的全面履行。对设计变更、现场签证索赔等经济利益事项行使签字权，本工程的所有文件经承包人项目经理签署后视为乙方已确认的事实。乙方的要求、通知均以书面形式由乙方项目经理签字并加盖乙方项目部公章后递交甲方。</w:t>
      </w:r>
    </w:p>
    <w:p w14:paraId="08C4D38E">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4.3 严格执行施工规范、安全操作规程、防火安全规定、环境保护规定。严格按照图纸或做法说明进行施工，做好各项质量检查记录，参加竣工验收，编制工程决算。</w:t>
      </w:r>
    </w:p>
    <w:p w14:paraId="4C0802E9">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p>
    <w:p w14:paraId="6F6EC5E0">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4.5 施工中未经甲方同意或有关部门批准，不得随意拆改原建筑物结构及各种设备管线。</w:t>
      </w:r>
    </w:p>
    <w:p w14:paraId="370BFBB2">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4.6 工程竣工未移交甲方之前，负责对现场的一切设施和工程成品进行保护，所涉及的费用包含在报价中，甲方不再另行支付。</w:t>
      </w:r>
    </w:p>
    <w:p w14:paraId="6B9C1B21">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4.7 乙方向甲方承诺按照合同约定进行施工、竣工并在质量保修期内承担工程质量保修责任。</w:t>
      </w:r>
    </w:p>
    <w:p w14:paraId="79CF13C2">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4.8乙方有责任在工程中间验收、竣工验收、档案验收过程中为甲方提供与政府相关部门的沟通与协调的服务，并与甲方一起办理相应手续。</w:t>
      </w:r>
    </w:p>
    <w:p w14:paraId="53A2A18C">
      <w:pPr>
        <w:pStyle w:val="368"/>
        <w:spacing w:line="400" w:lineRule="exact"/>
        <w:ind w:firstLine="400"/>
        <w:rPr>
          <w:rFonts w:ascii="宋体" w:hAnsi="宋体"/>
          <w:color w:val="auto"/>
          <w:sz w:val="20"/>
          <w:szCs w:val="20"/>
          <w:highlight w:val="none"/>
        </w:rPr>
      </w:pPr>
      <w:r>
        <w:rPr>
          <w:rFonts w:hint="eastAsia" w:ascii="宋体" w:hAnsi="宋体"/>
          <w:color w:val="auto"/>
          <w:sz w:val="20"/>
          <w:szCs w:val="20"/>
          <w:highlight w:val="none"/>
        </w:rPr>
        <w:t>4.9保证工地的管理井然有序，无打架斗殴等不良现象；加强卫生管理，无传染病、食物中毒等现象；严禁以放慢施工速度和停工要挟甲方，否则，甲方有权委托第三方实施，发生的工程量按照</w:t>
      </w:r>
      <w:r>
        <w:rPr>
          <w:rFonts w:hint="eastAsia" w:ascii="宋体" w:hAnsi="宋体"/>
          <w:color w:val="auto"/>
          <w:sz w:val="20"/>
          <w:szCs w:val="20"/>
          <w:highlight w:val="none"/>
          <w:lang w:eastAsia="zh-CN"/>
        </w:rPr>
        <w:t>成交</w:t>
      </w:r>
      <w:r>
        <w:rPr>
          <w:rFonts w:hint="eastAsia" w:ascii="宋体" w:hAnsi="宋体"/>
          <w:color w:val="auto"/>
          <w:sz w:val="20"/>
          <w:szCs w:val="20"/>
          <w:highlight w:val="none"/>
        </w:rPr>
        <w:t>单价的双倍从乙方结算中扣除。本工程所用水、电由乙方统一挂表管理，水电费用按实结算，均由乙方承担。</w:t>
      </w:r>
    </w:p>
    <w:p w14:paraId="244C6122">
      <w:pPr>
        <w:pStyle w:val="367"/>
        <w:spacing w:line="400" w:lineRule="exact"/>
        <w:ind w:firstLine="402"/>
        <w:jc w:val="left"/>
        <w:rPr>
          <w:rFonts w:ascii="宋体" w:hAnsi="宋体"/>
          <w:b/>
          <w:color w:val="auto"/>
          <w:sz w:val="20"/>
          <w:szCs w:val="20"/>
          <w:highlight w:val="none"/>
        </w:rPr>
      </w:pPr>
      <w:r>
        <w:rPr>
          <w:rFonts w:hint="eastAsia" w:ascii="宋体" w:hAnsi="宋体"/>
          <w:b/>
          <w:color w:val="auto"/>
          <w:sz w:val="20"/>
          <w:szCs w:val="20"/>
          <w:highlight w:val="none"/>
        </w:rPr>
        <w:t>5、税费</w:t>
      </w:r>
    </w:p>
    <w:p w14:paraId="1AB4D3DC">
      <w:pPr>
        <w:pStyle w:val="367"/>
        <w:spacing w:line="400" w:lineRule="exact"/>
        <w:ind w:firstLine="376"/>
        <w:jc w:val="left"/>
        <w:rPr>
          <w:rFonts w:ascii="宋体" w:hAnsi="宋体"/>
          <w:color w:val="auto"/>
          <w:spacing w:val="-6"/>
          <w:sz w:val="20"/>
          <w:szCs w:val="20"/>
          <w:highlight w:val="none"/>
        </w:rPr>
      </w:pPr>
      <w:r>
        <w:rPr>
          <w:rFonts w:hint="eastAsia" w:ascii="宋体" w:hAnsi="宋体"/>
          <w:color w:val="auto"/>
          <w:spacing w:val="-6"/>
          <w:sz w:val="20"/>
          <w:szCs w:val="20"/>
          <w:highlight w:val="none"/>
        </w:rPr>
        <w:t>5.1 中国政府根据现行税法规定对甲方征收的与本合同有关的一切税费均由甲方负担（免税部分除外）。</w:t>
      </w:r>
    </w:p>
    <w:p w14:paraId="231E5125">
      <w:pPr>
        <w:pStyle w:val="367"/>
        <w:spacing w:line="400" w:lineRule="exact"/>
        <w:ind w:firstLine="376"/>
        <w:jc w:val="left"/>
        <w:rPr>
          <w:rFonts w:ascii="宋体" w:hAnsi="宋体"/>
          <w:color w:val="auto"/>
          <w:spacing w:val="-6"/>
          <w:sz w:val="20"/>
          <w:szCs w:val="20"/>
          <w:highlight w:val="none"/>
        </w:rPr>
      </w:pPr>
      <w:r>
        <w:rPr>
          <w:rFonts w:hint="eastAsia" w:ascii="宋体" w:hAnsi="宋体"/>
          <w:color w:val="auto"/>
          <w:spacing w:val="-6"/>
          <w:sz w:val="20"/>
          <w:szCs w:val="20"/>
          <w:highlight w:val="none"/>
        </w:rPr>
        <w:t>5.2 中国政府根据现行税法规定对乙方征收的与本合同有关的一切税费均由乙方负担（免税部分除外）。</w:t>
      </w:r>
    </w:p>
    <w:p w14:paraId="530B2863">
      <w:pPr>
        <w:pStyle w:val="367"/>
        <w:spacing w:line="400" w:lineRule="exact"/>
        <w:ind w:firstLine="408"/>
        <w:jc w:val="left"/>
        <w:rPr>
          <w:rFonts w:ascii="宋体" w:hAnsi="宋体"/>
          <w:b/>
          <w:color w:val="auto"/>
          <w:sz w:val="20"/>
          <w:szCs w:val="20"/>
          <w:highlight w:val="none"/>
        </w:rPr>
      </w:pPr>
      <w:r>
        <w:rPr>
          <w:rFonts w:hint="eastAsia" w:ascii="宋体" w:hAnsi="宋体"/>
          <w:b/>
          <w:color w:val="auto"/>
          <w:sz w:val="20"/>
          <w:szCs w:val="20"/>
          <w:highlight w:val="none"/>
        </w:rPr>
        <w:t>6、履约保证金</w:t>
      </w:r>
    </w:p>
    <w:p w14:paraId="54E94A7C">
      <w:pPr>
        <w:pStyle w:val="367"/>
        <w:spacing w:line="400" w:lineRule="exact"/>
        <w:ind w:firstLine="600" w:firstLineChars="300"/>
        <w:rPr>
          <w:rFonts w:hint="eastAsia" w:ascii="宋体" w:hAnsi="宋体"/>
          <w:color w:val="auto"/>
          <w:sz w:val="20"/>
          <w:szCs w:val="20"/>
          <w:highlight w:val="none"/>
        </w:rPr>
      </w:pPr>
      <w:r>
        <w:rPr>
          <w:rFonts w:hint="eastAsia" w:ascii="宋体" w:hAnsi="宋体"/>
          <w:color w:val="auto"/>
          <w:sz w:val="20"/>
          <w:szCs w:val="20"/>
          <w:highlight w:val="none"/>
          <w:lang w:val="en-US" w:eastAsia="zh-CN"/>
        </w:rPr>
        <w:t>6.1</w:t>
      </w:r>
      <w:r>
        <w:rPr>
          <w:rFonts w:hint="eastAsia" w:ascii="宋体" w:hAnsi="宋体"/>
          <w:color w:val="auto"/>
          <w:sz w:val="20"/>
          <w:szCs w:val="20"/>
          <w:highlight w:val="none"/>
        </w:rPr>
        <w:t xml:space="preserve">乙方在收到成交通知书后，向甲方缴纳成交金额的 </w:t>
      </w:r>
      <w:r>
        <w:rPr>
          <w:rFonts w:hint="eastAsia" w:ascii="宋体" w:hAnsi="宋体"/>
          <w:color w:val="auto"/>
          <w:sz w:val="20"/>
          <w:szCs w:val="20"/>
          <w:highlight w:val="none"/>
          <w:u w:val="single"/>
        </w:rPr>
        <w:t>10%</w:t>
      </w:r>
      <w:r>
        <w:rPr>
          <w:rFonts w:hint="eastAsia" w:ascii="宋体" w:hAnsi="宋体"/>
          <w:color w:val="auto"/>
          <w:sz w:val="20"/>
          <w:szCs w:val="20"/>
          <w:highlight w:val="none"/>
        </w:rPr>
        <w:t>作为履约保证金，允许</w:t>
      </w:r>
      <w:r>
        <w:rPr>
          <w:rFonts w:hint="eastAsia" w:ascii="宋体" w:hAnsi="宋体"/>
          <w:color w:val="auto"/>
          <w:sz w:val="20"/>
          <w:szCs w:val="20"/>
          <w:highlight w:val="none"/>
          <w:lang w:eastAsia="zh-CN"/>
        </w:rPr>
        <w:t>成交人</w:t>
      </w:r>
      <w:r>
        <w:rPr>
          <w:rFonts w:hint="eastAsia" w:ascii="宋体" w:hAnsi="宋体"/>
          <w:color w:val="auto"/>
          <w:sz w:val="20"/>
          <w:szCs w:val="20"/>
          <w:highlight w:val="none"/>
        </w:rPr>
        <w:t>自主选择支票、汇票、本票、保函等非现金形式缴纳或提交。</w:t>
      </w:r>
    </w:p>
    <w:p w14:paraId="3B780344">
      <w:pPr>
        <w:pStyle w:val="367"/>
        <w:spacing w:line="400" w:lineRule="exact"/>
        <w:ind w:firstLine="402"/>
        <w:jc w:val="left"/>
        <w:rPr>
          <w:rFonts w:hint="eastAsia" w:ascii="宋体" w:hAnsi="宋体"/>
          <w:color w:val="auto"/>
          <w:sz w:val="20"/>
          <w:szCs w:val="20"/>
          <w:highlight w:val="none"/>
          <w:lang w:val="en-US"/>
        </w:rPr>
      </w:pPr>
      <w:r>
        <w:rPr>
          <w:rFonts w:hint="eastAsia" w:ascii="宋体" w:hAnsi="宋体"/>
          <w:color w:val="auto"/>
          <w:sz w:val="20"/>
          <w:szCs w:val="20"/>
          <w:highlight w:val="none"/>
        </w:rPr>
        <w:t xml:space="preserve"> </w:t>
      </w:r>
      <w:r>
        <w:rPr>
          <w:rFonts w:hint="eastAsia" w:ascii="宋体" w:hAnsi="宋体"/>
          <w:color w:val="auto"/>
          <w:sz w:val="20"/>
          <w:szCs w:val="20"/>
          <w:highlight w:val="none"/>
          <w:lang w:val="en-US" w:eastAsia="zh-CN"/>
        </w:rPr>
        <w:t xml:space="preserve"> 6.2合同履行结束后，甲方应及时退还交纳的履约保证金。</w:t>
      </w:r>
    </w:p>
    <w:p w14:paraId="6035B5D2">
      <w:pPr>
        <w:pStyle w:val="367"/>
        <w:spacing w:line="400" w:lineRule="exact"/>
        <w:ind w:firstLine="600" w:firstLineChars="300"/>
        <w:jc w:val="left"/>
        <w:rPr>
          <w:rFonts w:hint="eastAsia" w:ascii="宋体" w:hAnsi="宋体"/>
          <w:color w:val="auto"/>
          <w:sz w:val="20"/>
          <w:szCs w:val="20"/>
          <w:highlight w:val="none"/>
          <w:lang w:val="en-US"/>
        </w:rPr>
      </w:pPr>
      <w:r>
        <w:rPr>
          <w:rFonts w:hint="eastAsia" w:ascii="宋体" w:hAnsi="宋体"/>
          <w:color w:val="auto"/>
          <w:sz w:val="20"/>
          <w:szCs w:val="20"/>
          <w:highlight w:val="none"/>
          <w:lang w:val="en-US" w:eastAsia="zh-CN"/>
        </w:rPr>
        <w:t>6.2.1履约保证金退还方式：乙方凭甲方签署的验收报告，至甲方处办理履约保证金退还手续，乙方递交材料后10日内甲方无息退还履约保证金，甲方逾期未退还履约保证金，应当按照银行同期借款利息偿还。</w:t>
      </w:r>
    </w:p>
    <w:p w14:paraId="48D51D34">
      <w:pPr>
        <w:pStyle w:val="367"/>
        <w:spacing w:line="400" w:lineRule="exact"/>
        <w:ind w:firstLine="600" w:firstLineChars="300"/>
        <w:jc w:val="left"/>
        <w:rPr>
          <w:rFonts w:hint="eastAsia" w:ascii="宋体" w:hAnsi="宋体"/>
          <w:color w:val="auto"/>
          <w:sz w:val="20"/>
          <w:szCs w:val="20"/>
          <w:highlight w:val="none"/>
          <w:lang w:val="en-US"/>
        </w:rPr>
      </w:pPr>
      <w:r>
        <w:rPr>
          <w:rFonts w:hint="eastAsia" w:ascii="宋体" w:hAnsi="宋体"/>
          <w:color w:val="auto"/>
          <w:sz w:val="20"/>
          <w:szCs w:val="20"/>
          <w:highlight w:val="none"/>
          <w:lang w:val="en-US" w:eastAsia="zh-CN"/>
        </w:rPr>
        <w:t>6.2.2履约保证金退还时间：乙方凭甲方签署的验收报告，至甲方处办理履约保证金退还手续，乙方递交材料后10日内甲方退还履约保证金。</w:t>
      </w:r>
    </w:p>
    <w:p w14:paraId="55B3024B">
      <w:pPr>
        <w:pStyle w:val="367"/>
        <w:spacing w:line="400" w:lineRule="exact"/>
        <w:ind w:firstLine="600" w:firstLineChars="300"/>
        <w:jc w:val="left"/>
        <w:rPr>
          <w:rFonts w:hint="eastAsia" w:ascii="宋体" w:hAnsi="宋体"/>
          <w:color w:val="auto"/>
          <w:sz w:val="20"/>
          <w:szCs w:val="20"/>
          <w:highlight w:val="none"/>
          <w:lang w:val="en-US"/>
        </w:rPr>
      </w:pPr>
      <w:r>
        <w:rPr>
          <w:rFonts w:hint="eastAsia" w:ascii="宋体" w:hAnsi="宋体"/>
          <w:color w:val="auto"/>
          <w:sz w:val="20"/>
          <w:szCs w:val="20"/>
          <w:highlight w:val="none"/>
          <w:lang w:val="en-US" w:eastAsia="zh-CN"/>
        </w:rPr>
        <w:t>6.2.3履约保证金退还条件：乙方凭甲方签署的验收报告，至甲方处办理履约保证金退还手续。</w:t>
      </w:r>
    </w:p>
    <w:p w14:paraId="0CBA70BD">
      <w:pPr>
        <w:pStyle w:val="367"/>
        <w:spacing w:line="400" w:lineRule="exact"/>
        <w:ind w:firstLine="600" w:firstLineChars="300"/>
        <w:jc w:val="left"/>
        <w:rPr>
          <w:rFonts w:hint="eastAsia" w:ascii="宋体" w:hAnsi="宋体"/>
          <w:color w:val="auto"/>
          <w:sz w:val="20"/>
          <w:szCs w:val="20"/>
          <w:highlight w:val="none"/>
          <w:lang w:val="en-US"/>
        </w:rPr>
      </w:pPr>
      <w:r>
        <w:rPr>
          <w:rFonts w:hint="eastAsia" w:ascii="宋体" w:hAnsi="宋体"/>
          <w:color w:val="auto"/>
          <w:sz w:val="20"/>
          <w:szCs w:val="20"/>
          <w:highlight w:val="none"/>
          <w:lang w:val="en-US" w:eastAsia="zh-CN"/>
        </w:rPr>
        <w:t>6.2.4履约保证金不予退还的情形：（a）签订合同后，乙方不得将货物及其他服务进行转包。未经甲方同意，乙方也不得采用分包的形式履行合同，否则甲方有权终止合同，乙方的履约保证金将不予退还。转包或分包造成采购人损失的，乙方应承担赔偿责任。（b）如乙方不能按时完成服务内容，给甲方造成损失的，履约保证金将不予退还。</w:t>
      </w:r>
    </w:p>
    <w:p w14:paraId="61718850">
      <w:pPr>
        <w:pStyle w:val="367"/>
        <w:spacing w:line="400" w:lineRule="exact"/>
        <w:ind w:firstLine="402"/>
        <w:jc w:val="left"/>
        <w:rPr>
          <w:rFonts w:ascii="宋体" w:hAnsi="宋体"/>
          <w:b/>
          <w:color w:val="auto"/>
          <w:sz w:val="20"/>
          <w:szCs w:val="20"/>
          <w:highlight w:val="none"/>
        </w:rPr>
      </w:pPr>
      <w:r>
        <w:rPr>
          <w:rFonts w:hint="eastAsia" w:ascii="宋体" w:hAnsi="宋体"/>
          <w:b/>
          <w:color w:val="auto"/>
          <w:sz w:val="20"/>
          <w:szCs w:val="20"/>
          <w:highlight w:val="none"/>
        </w:rPr>
        <w:t>7、关于工期的约定及其他相关的约定</w:t>
      </w:r>
    </w:p>
    <w:p w14:paraId="4C4F3CC5">
      <w:pPr>
        <w:pStyle w:val="367"/>
        <w:spacing w:line="400" w:lineRule="exact"/>
        <w:ind w:left="400"/>
        <w:jc w:val="left"/>
        <w:rPr>
          <w:rFonts w:ascii="宋体" w:hAnsi="宋体"/>
          <w:color w:val="auto"/>
          <w:sz w:val="20"/>
          <w:szCs w:val="20"/>
          <w:highlight w:val="none"/>
        </w:rPr>
      </w:pPr>
      <w:r>
        <w:rPr>
          <w:rFonts w:hint="eastAsia" w:ascii="宋体" w:hAnsi="宋体"/>
          <w:color w:val="auto"/>
          <w:sz w:val="20"/>
          <w:szCs w:val="20"/>
          <w:highlight w:val="none"/>
        </w:rPr>
        <w:t>7.1 甲方要求比合同约定的工期提前竣工时，应征得乙方同意，并支付乙方因赶工采取的</w:t>
      </w:r>
    </w:p>
    <w:p w14:paraId="6856D4B8">
      <w:pPr>
        <w:pStyle w:val="367"/>
        <w:spacing w:line="400" w:lineRule="exact"/>
        <w:jc w:val="left"/>
        <w:rPr>
          <w:rFonts w:ascii="宋体" w:hAnsi="宋体"/>
          <w:color w:val="auto"/>
          <w:sz w:val="20"/>
          <w:szCs w:val="20"/>
          <w:highlight w:val="none"/>
        </w:rPr>
      </w:pPr>
      <w:r>
        <w:rPr>
          <w:rFonts w:hint="eastAsia" w:ascii="宋体" w:hAnsi="宋体"/>
          <w:color w:val="auto"/>
          <w:sz w:val="20"/>
          <w:szCs w:val="20"/>
          <w:highlight w:val="none"/>
        </w:rPr>
        <w:t>措施费用。</w:t>
      </w:r>
    </w:p>
    <w:p w14:paraId="4ED0DEA9">
      <w:pPr>
        <w:pStyle w:val="367"/>
        <w:spacing w:line="400" w:lineRule="exact"/>
        <w:ind w:left="400"/>
        <w:jc w:val="left"/>
        <w:rPr>
          <w:rFonts w:ascii="宋体" w:hAnsi="宋体"/>
          <w:color w:val="auto"/>
          <w:sz w:val="20"/>
          <w:szCs w:val="20"/>
          <w:highlight w:val="none"/>
        </w:rPr>
      </w:pPr>
      <w:r>
        <w:rPr>
          <w:rFonts w:hint="eastAsia" w:ascii="宋体" w:hAnsi="宋体"/>
          <w:color w:val="auto"/>
          <w:sz w:val="20"/>
          <w:szCs w:val="20"/>
          <w:highlight w:val="none"/>
        </w:rPr>
        <w:t>7.2因甲方未按约定完成工作，影响工期，工期顺延，但不增加费用。</w:t>
      </w:r>
    </w:p>
    <w:p w14:paraId="7CF3B09D">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7.3 因乙方责任，不能按期开工或中途无故停工，影响工期，工期不顺延，但不增加费用。</w:t>
      </w:r>
    </w:p>
    <w:p w14:paraId="1F0C1117">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7.4 因设计变更或非乙方原因造成的停电、停水、停气及不可抗力因素影响，导致停工8 小时以上（一周内累计计算）工期相应顺延。政府环保、安全等要求引起的暂停施工时间不包含在总工期内，相关费用由乙方承担。</w:t>
      </w:r>
    </w:p>
    <w:p w14:paraId="3C39E6B0">
      <w:pPr>
        <w:pStyle w:val="367"/>
        <w:spacing w:line="400" w:lineRule="exact"/>
        <w:ind w:firstLine="402"/>
        <w:jc w:val="left"/>
        <w:rPr>
          <w:rFonts w:ascii="宋体" w:hAnsi="宋体"/>
          <w:b/>
          <w:color w:val="auto"/>
          <w:sz w:val="20"/>
          <w:szCs w:val="20"/>
          <w:highlight w:val="none"/>
        </w:rPr>
      </w:pPr>
      <w:r>
        <w:rPr>
          <w:rFonts w:hint="eastAsia" w:ascii="宋体" w:hAnsi="宋体"/>
          <w:b/>
          <w:color w:val="auto"/>
          <w:sz w:val="20"/>
          <w:szCs w:val="20"/>
          <w:highlight w:val="none"/>
        </w:rPr>
        <w:t>8、关于工程质量、验收及质保的约定</w:t>
      </w:r>
    </w:p>
    <w:p w14:paraId="1695B816">
      <w:pPr>
        <w:pStyle w:val="367"/>
        <w:spacing w:line="400" w:lineRule="exact"/>
        <w:ind w:firstLine="384"/>
        <w:jc w:val="left"/>
        <w:rPr>
          <w:rFonts w:ascii="宋体" w:hAnsi="宋体"/>
          <w:color w:val="auto"/>
          <w:spacing w:val="-4"/>
          <w:sz w:val="20"/>
          <w:szCs w:val="20"/>
          <w:highlight w:val="none"/>
        </w:rPr>
      </w:pPr>
      <w:r>
        <w:rPr>
          <w:rFonts w:hint="eastAsia" w:ascii="宋体" w:hAnsi="宋体"/>
          <w:color w:val="auto"/>
          <w:spacing w:val="-4"/>
          <w:sz w:val="20"/>
          <w:szCs w:val="20"/>
          <w:highlight w:val="none"/>
        </w:rPr>
        <w:t>8.1 本工程以施工图纸或作法说明、设计变更和国家制订的最新施工及验收规范为质量评定验收标准。</w:t>
      </w:r>
    </w:p>
    <w:p w14:paraId="18A37CA7">
      <w:pPr>
        <w:pStyle w:val="367"/>
        <w:spacing w:line="340" w:lineRule="exact"/>
        <w:ind w:firstLine="400"/>
        <w:jc w:val="left"/>
        <w:rPr>
          <w:rFonts w:ascii="宋体" w:hAnsi="宋体" w:cs="宋体"/>
          <w:color w:val="auto"/>
          <w:sz w:val="20"/>
          <w:szCs w:val="20"/>
          <w:highlight w:val="none"/>
        </w:rPr>
      </w:pPr>
      <w:r>
        <w:rPr>
          <w:rFonts w:hint="eastAsia" w:ascii="宋体" w:hAnsi="宋体" w:cs="宋体"/>
          <w:color w:val="auto"/>
          <w:sz w:val="20"/>
          <w:szCs w:val="20"/>
          <w:highlight w:val="none"/>
        </w:rPr>
        <w:t>8.2乙方自行考虑为完成本工程计划施工工期所发生的施工赶工措施，甲发不再额外增加此类费用。</w:t>
      </w:r>
    </w:p>
    <w:p w14:paraId="2D9CA969">
      <w:pPr>
        <w:pStyle w:val="367"/>
        <w:spacing w:line="400" w:lineRule="exact"/>
        <w:ind w:firstLine="400"/>
        <w:rPr>
          <w:rFonts w:ascii="宋体" w:hAnsi="宋体"/>
          <w:color w:val="auto"/>
          <w:sz w:val="20"/>
          <w:szCs w:val="20"/>
          <w:highlight w:val="none"/>
        </w:rPr>
      </w:pPr>
      <w:r>
        <w:rPr>
          <w:rFonts w:hint="eastAsia" w:ascii="宋体" w:hAnsi="宋体"/>
          <w:color w:val="auto"/>
          <w:sz w:val="20"/>
          <w:szCs w:val="20"/>
          <w:highlight w:val="none"/>
        </w:rPr>
        <w:t>8.3工程质量必须达到相关现行的国家规范、行业标准、地方标准和满足甲方根据合同规定对工程质量的合理要求，质量标准为合格。</w:t>
      </w:r>
    </w:p>
    <w:p w14:paraId="5CA182B5">
      <w:pPr>
        <w:pStyle w:val="367"/>
        <w:spacing w:line="400" w:lineRule="exact"/>
        <w:ind w:firstLine="400"/>
        <w:rPr>
          <w:rFonts w:ascii="宋体" w:hAnsi="宋体"/>
          <w:color w:val="auto"/>
          <w:sz w:val="20"/>
          <w:szCs w:val="20"/>
          <w:highlight w:val="none"/>
        </w:rPr>
      </w:pPr>
      <w:r>
        <w:rPr>
          <w:rFonts w:hint="eastAsia" w:ascii="宋体" w:hAnsi="宋体"/>
          <w:color w:val="auto"/>
          <w:sz w:val="20"/>
          <w:szCs w:val="20"/>
          <w:highlight w:val="none"/>
        </w:rPr>
        <w:t>8.4合同执行过程中，乙方不得因国家、行业、地方有关工程施工、工程管理、质量标准、施工规范、检验验收等方面的调整，以任何形式或任何理由向甲方提出任何费用补偿，无论这种调整是否会增加乙方的费用。但工程量变化的除外。</w:t>
      </w:r>
    </w:p>
    <w:p w14:paraId="6D3ED8E7">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8.5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p>
    <w:p w14:paraId="47AB0A54">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8.6 由于乙方原因造成质量事故，其返工费用由乙方承担，工期不顺延。</w:t>
      </w:r>
    </w:p>
    <w:p w14:paraId="25A45ABA">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8.7 工程竣工后，乙方应通知甲方验收，甲方自接到验收通知</w:t>
      </w:r>
      <w:r>
        <w:rPr>
          <w:rFonts w:hint="eastAsia" w:ascii="宋体" w:hAnsi="宋体"/>
          <w:color w:val="auto"/>
          <w:sz w:val="20"/>
          <w:szCs w:val="20"/>
          <w:highlight w:val="none"/>
          <w:u w:val="single"/>
        </w:rPr>
        <w:t xml:space="preserve">    </w:t>
      </w:r>
      <w:r>
        <w:rPr>
          <w:rFonts w:hint="eastAsia" w:ascii="宋体" w:hAnsi="宋体"/>
          <w:color w:val="auto"/>
          <w:sz w:val="20"/>
          <w:szCs w:val="20"/>
          <w:highlight w:val="none"/>
        </w:rPr>
        <w:t>日内组织验收，并办理验收、移交手续。如甲方在规定时间内未能组织验收，需及时通知乙方，另定验收日期。但甲方应承认乙方竣工日期。</w:t>
      </w:r>
    </w:p>
    <w:p w14:paraId="2E988C67">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8.8 本工程应符合国家环保质量要求,否则应承担违约责任并赔偿甲方损失。</w:t>
      </w:r>
    </w:p>
    <w:p w14:paraId="296C2C97">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8.9 工程交付尚未使用期间凡属工程遗留问题，乙方在接到甲方书面通知后三天内组织整改。逾期甲方将组织整改，一切费用由乙方承担。</w:t>
      </w:r>
    </w:p>
    <w:p w14:paraId="019CB621">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8.10 通过验收后 5 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p>
    <w:p w14:paraId="47E5DF88">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8.11 本工程质量保修期为</w:t>
      </w:r>
      <w:r>
        <w:rPr>
          <w:rFonts w:hint="eastAsia" w:ascii="宋体" w:hAnsi="宋体"/>
          <w:color w:val="auto"/>
          <w:sz w:val="20"/>
          <w:szCs w:val="20"/>
          <w:highlight w:val="none"/>
          <w:u w:val="single"/>
        </w:rPr>
        <w:t xml:space="preserve">  2  </w:t>
      </w:r>
      <w:r>
        <w:rPr>
          <w:rFonts w:hint="eastAsia" w:ascii="宋体" w:hAnsi="宋体"/>
          <w:color w:val="auto"/>
          <w:sz w:val="20"/>
          <w:szCs w:val="20"/>
          <w:highlight w:val="none"/>
        </w:rPr>
        <w:t>年，自工程竣工验收合格之日起算。保修期届满前，乙方须对工程进行全面检查，使本工程达到合同所要求的条件及甲方认为合格的程度。</w:t>
      </w:r>
    </w:p>
    <w:p w14:paraId="622A9EEF">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8.12 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p>
    <w:p w14:paraId="4C1981AA">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8.13实际进入施工现场组织施工的项目经理必须是投标项目经理，</w:t>
      </w:r>
      <w:r>
        <w:rPr>
          <w:rFonts w:hint="eastAsia" w:ascii="宋体" w:hAnsi="宋体"/>
          <w:color w:val="auto"/>
          <w:sz w:val="20"/>
          <w:szCs w:val="20"/>
          <w:highlight w:val="none"/>
          <w:lang w:eastAsia="zh-CN"/>
        </w:rPr>
        <w:t>成交</w:t>
      </w:r>
      <w:r>
        <w:rPr>
          <w:rFonts w:hint="eastAsia" w:ascii="宋体" w:hAnsi="宋体"/>
          <w:color w:val="auto"/>
          <w:sz w:val="20"/>
          <w:szCs w:val="20"/>
          <w:highlight w:val="none"/>
        </w:rPr>
        <w:t>项目经理在施工阶段必须常驻工程现场，施工过程中不得更换，如更换，被更换的项目经理资质等级及所完成工程业绩等不得低于原项目经理相应条件，并征得甲方书面同意。</w:t>
      </w:r>
    </w:p>
    <w:p w14:paraId="34B3463D">
      <w:pPr>
        <w:pStyle w:val="221"/>
        <w:spacing w:line="400" w:lineRule="exact"/>
        <w:ind w:firstLine="400"/>
        <w:rPr>
          <w:rFonts w:ascii="宋体" w:hAnsi="宋体"/>
          <w:color w:val="auto"/>
          <w:sz w:val="20"/>
          <w:szCs w:val="20"/>
          <w:highlight w:val="none"/>
        </w:rPr>
      </w:pPr>
      <w:r>
        <w:rPr>
          <w:rFonts w:hint="eastAsia" w:ascii="宋体" w:hAnsi="宋体"/>
          <w:color w:val="auto"/>
          <w:sz w:val="20"/>
          <w:szCs w:val="20"/>
          <w:highlight w:val="none"/>
        </w:rPr>
        <w:t>8.14甲方及工程师有权要求乙方立即从工程中撤换在甲方或监理人认为行为不轨或在履行其职责时不能胜任、玩忽职守的人员及甲方或监理人认为其在现场出现是不适宜的人员。被要求撤换的人员应从速替换，无甲方的批准不得重新进入现场工作。否则，甲发有权解除合同，并依法追究乙方造成的损失，同时报相应的建设主管部门处理。</w:t>
      </w:r>
    </w:p>
    <w:p w14:paraId="5F642C26">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8.15遵守政府和甲方对施工现场的规定和要求，承担因自身原因违反有关规定造成的损失和罚款。</w:t>
      </w:r>
    </w:p>
    <w:p w14:paraId="529EB8E8">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8.16乙方应服从甲方的制度、会议、通知等形式的管理，以整个项目全局为重，除履行合同义务外应积极配合其他进场施工单位完成项目目标。甲方对确有证据证明乙方配合、协调不力的行为有权予以罚款。</w:t>
      </w:r>
    </w:p>
    <w:p w14:paraId="5E546FC4">
      <w:pPr>
        <w:tabs>
          <w:tab w:val="left" w:pos="900"/>
        </w:tabs>
        <w:spacing w:line="400" w:lineRule="exact"/>
        <w:ind w:firstLine="400"/>
        <w:rPr>
          <w:rFonts w:ascii="宋体" w:hAnsi="宋体"/>
          <w:color w:val="auto"/>
          <w:highlight w:val="none"/>
        </w:rPr>
      </w:pPr>
      <w:r>
        <w:rPr>
          <w:rFonts w:hint="eastAsia" w:ascii="宋体" w:hAnsi="宋体"/>
          <w:color w:val="auto"/>
          <w:highlight w:val="none"/>
        </w:rPr>
        <w:t>8.17乙方不得将本工程违法分包给其他施工单位，否则一经发现，甲方有权解除合同，勒令乙方退场，并且上报建设行政主管部门进行查处。现场已完成工作量将委托第三方机构进行认定。乙方应赔偿因其违约给甲方造成的所有损失。</w:t>
      </w:r>
    </w:p>
    <w:p w14:paraId="2CC789F7">
      <w:pPr>
        <w:tabs>
          <w:tab w:val="left" w:pos="900"/>
        </w:tabs>
        <w:spacing w:line="400" w:lineRule="exact"/>
        <w:ind w:firstLine="400"/>
        <w:rPr>
          <w:rFonts w:ascii="宋体" w:hAnsi="宋体"/>
          <w:color w:val="auto"/>
          <w:highlight w:val="none"/>
        </w:rPr>
      </w:pPr>
      <w:r>
        <w:rPr>
          <w:rFonts w:hint="eastAsia" w:ascii="宋体" w:hAnsi="宋体"/>
          <w:color w:val="auto"/>
          <w:highlight w:val="none"/>
        </w:rPr>
        <w:t>8.18因乙方违反本合同约定而发生诉讼或仲裁的，甲方因此所产生的包括但不限于诉讼费、仲裁费、律师费等均由乙方承担。</w:t>
      </w:r>
    </w:p>
    <w:p w14:paraId="611E2C32">
      <w:pPr>
        <w:pStyle w:val="367"/>
        <w:spacing w:line="400" w:lineRule="exact"/>
        <w:jc w:val="left"/>
        <w:rPr>
          <w:rFonts w:ascii="宋体" w:hAnsi="宋体"/>
          <w:b/>
          <w:color w:val="auto"/>
          <w:sz w:val="20"/>
          <w:szCs w:val="20"/>
          <w:highlight w:val="none"/>
        </w:rPr>
      </w:pPr>
      <w:r>
        <w:rPr>
          <w:rFonts w:hint="eastAsia" w:ascii="宋体" w:hAnsi="宋体"/>
          <w:color w:val="auto"/>
          <w:sz w:val="20"/>
          <w:szCs w:val="20"/>
          <w:highlight w:val="none"/>
        </w:rPr>
        <w:t xml:space="preserve">   </w:t>
      </w:r>
      <w:r>
        <w:rPr>
          <w:rFonts w:hint="eastAsia" w:ascii="宋体" w:hAnsi="宋体"/>
          <w:b/>
          <w:color w:val="auto"/>
          <w:sz w:val="20"/>
          <w:szCs w:val="20"/>
          <w:highlight w:val="none"/>
        </w:rPr>
        <w:t xml:space="preserve"> 9、关于工程价款及结算的约定</w:t>
      </w:r>
    </w:p>
    <w:p w14:paraId="665034B2">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9.1 双方商定本合同价款采用第</w:t>
      </w:r>
      <w:r>
        <w:rPr>
          <w:rFonts w:hint="eastAsia" w:ascii="宋体" w:hAnsi="宋体"/>
          <w:color w:val="auto"/>
          <w:sz w:val="20"/>
          <w:szCs w:val="20"/>
          <w:highlight w:val="none"/>
          <w:u w:val="single"/>
        </w:rPr>
        <w:t>（1）</w:t>
      </w:r>
      <w:r>
        <w:rPr>
          <w:rFonts w:hint="eastAsia" w:ascii="宋体" w:hAnsi="宋体"/>
          <w:color w:val="auto"/>
          <w:sz w:val="20"/>
          <w:szCs w:val="20"/>
          <w:highlight w:val="none"/>
        </w:rPr>
        <w:t>种：</w:t>
      </w:r>
    </w:p>
    <w:p w14:paraId="56F7FB46">
      <w:pPr>
        <w:spacing w:line="400" w:lineRule="exact"/>
        <w:ind w:firstLine="300"/>
        <w:rPr>
          <w:rFonts w:ascii="宋体" w:hAnsi="宋体"/>
          <w:color w:val="auto"/>
          <w:highlight w:val="none"/>
          <w:u w:val="single"/>
        </w:rPr>
      </w:pPr>
      <w:r>
        <w:rPr>
          <w:rFonts w:hint="eastAsia" w:ascii="宋体" w:hAnsi="宋体"/>
          <w:color w:val="auto"/>
          <w:highlight w:val="none"/>
        </w:rPr>
        <w:t>（1）固定价格（风险费已包含在报价中，其它合同以外价款的调整方法为</w:t>
      </w:r>
      <w:r>
        <w:rPr>
          <w:rFonts w:hint="eastAsia" w:ascii="宋体" w:hAnsi="宋体"/>
          <w:color w:val="auto"/>
          <w:highlight w:val="none"/>
          <w:u w:val="single"/>
        </w:rPr>
        <w:t>工程量清单中有的项目（项目特征相同）按报价的综合单价计算；报价中没有综合单价的新的工程量清单项目，按《建设工程工程量清单计价规范》（GB50500-2013）；《房屋建筑与装饰工程工程量计算规范》（GB50854-2013）；《通用安装工程工程量计算规范》(GB50856-2013)、《市政工程工程量计量规范》（GB50857-2013）等9本工程量计算规范（以下简称“13清单规范”）；《江苏建筑与装饰工程计价定额》(2014)；《江苏省安装工程计价定额》(2014)；《江苏省修缮建筑定额》(2009)；《江苏省建设工程费用定额》(2014)；《江苏省房屋修缮工程计价表》（2009）；《江苏省施工机械台班2007年单价表》及补充定额；江苏省住房和城乡建设厅苏建价〔2019〕178号文件《省住房城乡建设厅关于建筑业实施营改增后江苏省建设工程计价依据调整的通知》；正常施工条件下考虑的施工组织设计及常规施工方案；苏建函价【2025】</w:t>
      </w:r>
      <w:r>
        <w:rPr>
          <w:rFonts w:hint="eastAsia" w:ascii="宋体" w:hAnsi="宋体"/>
          <w:color w:val="auto"/>
          <w:highlight w:val="none"/>
          <w:u w:val="single"/>
          <w:lang w:val="en-US" w:eastAsia="zh-CN"/>
        </w:rPr>
        <w:t>273</w:t>
      </w:r>
      <w:r>
        <w:rPr>
          <w:rFonts w:hint="eastAsia" w:ascii="宋体" w:hAnsi="宋体"/>
          <w:color w:val="auto"/>
          <w:highlight w:val="none"/>
          <w:u w:val="single"/>
        </w:rPr>
        <w:t>号文；《扬州工程造价管理》(2025年第</w:t>
      </w:r>
      <w:r>
        <w:rPr>
          <w:rFonts w:hint="eastAsia" w:ascii="宋体" w:hAnsi="宋体"/>
          <w:color w:val="auto"/>
          <w:highlight w:val="none"/>
          <w:u w:val="single"/>
          <w:lang w:val="en-US" w:eastAsia="zh-CN"/>
        </w:rPr>
        <w:t>12</w:t>
      </w:r>
      <w:r>
        <w:rPr>
          <w:rFonts w:hint="eastAsia" w:ascii="宋体" w:hAnsi="宋体"/>
          <w:color w:val="auto"/>
          <w:highlight w:val="none"/>
          <w:u w:val="single"/>
        </w:rPr>
        <w:t>期)；其他现行有关法律法规及工程造价咨询依据；建设单位提供的《</w:t>
      </w:r>
      <w:r>
        <w:rPr>
          <w:rFonts w:hint="eastAsia" w:ascii="宋体" w:hAnsi="宋体"/>
          <w:color w:val="auto"/>
          <w:highlight w:val="none"/>
          <w:u w:val="single"/>
          <w:lang w:eastAsia="zh-CN"/>
        </w:rPr>
        <w:t>宝应县青少年活动中心外墙粉刷项目</w:t>
      </w:r>
      <w:r>
        <w:rPr>
          <w:rFonts w:hint="eastAsia" w:ascii="宋体" w:hAnsi="宋体"/>
          <w:color w:val="auto"/>
          <w:highlight w:val="none"/>
          <w:u w:val="single"/>
        </w:rPr>
        <w:t>设计图册》；现场测量工程量。未有信息价的参见市场价、其他现行有关法律法规及工程造价咨询依据等，具体按建设工程工程量清单计价规范执行，经甲方（监理方）确认后报甲方安排的审计部门核定。</w:t>
      </w:r>
    </w:p>
    <w:p w14:paraId="46E0532D">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（2）可调价格：按照国家有关工程计价规定计算造价，并按有关规定进行调整和竣工结算。</w:t>
      </w:r>
    </w:p>
    <w:p w14:paraId="24960763">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9.2结算</w:t>
      </w:r>
    </w:p>
    <w:p w14:paraId="0676783A">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本工程结算价需经有关部门审定确认，具体如下：</w:t>
      </w:r>
    </w:p>
    <w:p w14:paraId="19FAE511">
      <w:pPr>
        <w:pStyle w:val="367"/>
        <w:spacing w:line="400" w:lineRule="exact"/>
        <w:ind w:firstLine="400"/>
        <w:jc w:val="left"/>
        <w:rPr>
          <w:rFonts w:ascii="宋体" w:hAnsi="宋体"/>
          <w:color w:val="auto"/>
          <w:sz w:val="20"/>
          <w:szCs w:val="20"/>
          <w:highlight w:val="none"/>
        </w:rPr>
      </w:pPr>
      <w:r>
        <w:rPr>
          <w:rFonts w:hint="eastAsia" w:ascii="宋体" w:hAnsi="宋体" w:cs="宋体"/>
          <w:color w:val="auto"/>
          <w:sz w:val="20"/>
          <w:szCs w:val="20"/>
          <w:highlight w:val="none"/>
        </w:rPr>
        <w:t>(a)本工程结算价需经有关部门审定确认，本工程安全文明施工措施费计取基本费及扬尘污染防治增加费，结算时按有关部门核定调整。</w:t>
      </w:r>
    </w:p>
    <w:p w14:paraId="59A7F58E">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（b）乙方竣工验收合格后60天内提交结算送审资料进行结算。超过合同约定时间报送的关于工程量变更等导致工程款变化的结算资料不作为审查的依据。</w:t>
      </w:r>
    </w:p>
    <w:p w14:paraId="7E3493DD">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（c）乙方提供的竣工资料如有缺项（如试验记录、调试记录等），则视为该项工序现场未做，在工程结算中此部分费用将予以扣除。</w:t>
      </w:r>
    </w:p>
    <w:p w14:paraId="469485DE">
      <w:pPr>
        <w:pStyle w:val="14"/>
        <w:spacing w:line="400" w:lineRule="exact"/>
        <w:rPr>
          <w:rFonts w:ascii="宋体" w:hAnsi="宋体"/>
          <w:color w:val="auto"/>
          <w:highlight w:val="none"/>
        </w:rPr>
      </w:pPr>
      <w:r>
        <w:rPr>
          <w:rFonts w:hint="eastAsia" w:ascii="宋体" w:hAnsi="宋体"/>
          <w:color w:val="auto"/>
          <w:highlight w:val="none"/>
        </w:rPr>
        <w:t xml:space="preserve">    （</w:t>
      </w:r>
      <w:r>
        <w:rPr>
          <w:rFonts w:hint="eastAsia" w:ascii="宋体" w:hAnsi="宋体"/>
          <w:color w:val="auto"/>
          <w:highlight w:val="none"/>
          <w:lang w:val="en-US" w:eastAsia="zh-CN"/>
        </w:rPr>
        <w:t>d</w:t>
      </w:r>
      <w:r>
        <w:rPr>
          <w:rFonts w:hint="eastAsia" w:ascii="宋体" w:hAnsi="宋体"/>
          <w:color w:val="auto"/>
          <w:highlight w:val="none"/>
        </w:rPr>
        <w:t>）乙方需提供增值税发票。</w:t>
      </w:r>
    </w:p>
    <w:p w14:paraId="3C912451">
      <w:pPr>
        <w:pStyle w:val="367"/>
        <w:spacing w:line="400" w:lineRule="exact"/>
        <w:ind w:firstLine="402"/>
        <w:jc w:val="left"/>
        <w:rPr>
          <w:rFonts w:ascii="宋体" w:hAnsi="宋体"/>
          <w:b/>
          <w:color w:val="auto"/>
          <w:sz w:val="20"/>
          <w:szCs w:val="20"/>
          <w:highlight w:val="none"/>
        </w:rPr>
      </w:pPr>
      <w:r>
        <w:rPr>
          <w:rFonts w:hint="eastAsia" w:ascii="宋体" w:hAnsi="宋体"/>
          <w:b/>
          <w:color w:val="auto"/>
          <w:sz w:val="20"/>
          <w:szCs w:val="20"/>
          <w:highlight w:val="none"/>
        </w:rPr>
        <w:t>10、关于材料及配件供应的约定</w:t>
      </w:r>
    </w:p>
    <w:p w14:paraId="7ADDBD59">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10.1 所有材料进场前须进行环保检测。竣工后对成品进行甲醛检测。检验费由乙方负担。</w:t>
      </w:r>
    </w:p>
    <w:p w14:paraId="5EEA8F7D">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10.2 凡由乙方采购的材料及配件、设备，如不符合质量要求或规格有差异，应禁止使用,若已使用，对工程造成的损失由乙方负责。</w:t>
      </w:r>
    </w:p>
    <w:p w14:paraId="051F5327">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10.3 工程项目中所用所有主材必须征得甲方认可，甲方保留主材甲供的权利。</w:t>
      </w:r>
    </w:p>
    <w:p w14:paraId="09C28407">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10.4乙方负责采购的主要材料设备设施，应按甲发要求及设计和有关标准要求采购，并提供产品合格证明，对其质量负责；乙方采购的材料设备设施不符合设计和标准要求时，乙方应按要求时间运出施工场地，重新采购符合要求的产品，并承担由此产生的费用，由此延误的工期不予顺延。</w:t>
      </w:r>
    </w:p>
    <w:p w14:paraId="3CEBC961">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10.5乙方自购材料、设备，出现质量问题、含有放射性及含有毒、有害物质和有强烈刺激性气味等不符合环保、卫生要求的，环境检测不合格或影响创优目标的，由乙方负责处理并赔偿由此给甲发造成的经济损失。</w:t>
      </w:r>
    </w:p>
    <w:p w14:paraId="7ECB9427">
      <w:pPr>
        <w:pStyle w:val="367"/>
        <w:spacing w:line="400" w:lineRule="exact"/>
        <w:ind w:firstLine="402"/>
        <w:jc w:val="left"/>
        <w:rPr>
          <w:rFonts w:ascii="宋体" w:hAnsi="宋体"/>
          <w:b/>
          <w:bCs/>
          <w:color w:val="auto"/>
          <w:sz w:val="20"/>
          <w:szCs w:val="20"/>
          <w:highlight w:val="none"/>
        </w:rPr>
      </w:pPr>
      <w:r>
        <w:rPr>
          <w:rFonts w:hint="eastAsia" w:ascii="宋体" w:hAnsi="宋体"/>
          <w:b/>
          <w:bCs/>
          <w:color w:val="auto"/>
          <w:sz w:val="20"/>
          <w:szCs w:val="20"/>
          <w:highlight w:val="none"/>
        </w:rPr>
        <w:t>11、有关安全生产和防火的约定</w:t>
      </w:r>
    </w:p>
    <w:p w14:paraId="1D689F72">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11.1 甲方提供的施工图纸或作法说明，应符合《中华人民共和国消防条例》和有关防火设计规范。</w:t>
      </w:r>
    </w:p>
    <w:p w14:paraId="45EED2C7">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11.2 乙方在施工期间应严格遵守《建设工程安全生产管理条例》、《建筑安装工人安全技术操作规程》、《中华人民共和国消防条例》和其它相关的法规、规范。</w:t>
      </w:r>
    </w:p>
    <w:p w14:paraId="64E063BF">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11.3 由于甲方确认的图纸或作法说明，违反有关安全操作规程、消防条例和防火设计规范，导致发生安全或火灾事故，甲方应承担由此产生的一切经济损失。</w:t>
      </w:r>
    </w:p>
    <w:p w14:paraId="3B0573C5">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11.4 由于乙方在施工生产过程中违反有关安全操作规程、消防条例，导致发生安全或火灾等事故，乙方应承担由此引发的一切经济损失及法律责任。</w:t>
      </w:r>
    </w:p>
    <w:p w14:paraId="0331CC57">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11.5 本建筑安装工程必须达到现行版的国家及江苏省的一切有关法律、法规要求，若本工程实施期间有新的相关法律、法规标准出台，则仍应满足新的标准要求。</w:t>
      </w:r>
    </w:p>
    <w:p w14:paraId="290E17D4">
      <w:pPr>
        <w:pStyle w:val="369"/>
        <w:spacing w:line="400" w:lineRule="exact"/>
        <w:ind w:firstLine="400"/>
        <w:rPr>
          <w:rFonts w:ascii="宋体" w:hAnsi="宋体"/>
          <w:color w:val="auto"/>
          <w:sz w:val="20"/>
          <w:szCs w:val="20"/>
          <w:highlight w:val="none"/>
        </w:rPr>
      </w:pPr>
      <w:r>
        <w:rPr>
          <w:rFonts w:hint="eastAsia" w:ascii="宋体" w:hAnsi="宋体"/>
          <w:color w:val="auto"/>
          <w:sz w:val="20"/>
          <w:szCs w:val="20"/>
          <w:highlight w:val="none"/>
        </w:rPr>
        <w:t>11.6在整个合同期内，乙方应在现场委派一位安全负责人，由他出席甲方召开的安全会议，按甲方的要求提交安全报告和建议，并负责监督保持安全习惯。本工程实行定期和不定期相结合的安全检查制度，检查标准为国家现行规范。乙方必须保持经常性的例行自检，对每次的检查结果实行公布，并记录在案。</w:t>
      </w:r>
    </w:p>
    <w:p w14:paraId="69C74963">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11.7施工期间，乙方应及时整理和安排好所有的施工机械、工器具、材料、建筑垃圾等，做到每日工完场清，未使用完的材料按甲方规定或重新入库或就地堆放整齐，乙方应将施工范围内的垃圾运到垃圾堆放点。如果发现未达到要求，建筑垃圾乱堆、乱放，作业面清理不到位，则乙方应立即将作业面清理后，所发生的人工费、机械费由乙方支付，由于管理不善造成的情节严重的在例会中通报批评，甚至罚款。如果乙方拒绝及时进行场地清理（不论该场地是否为乙方责任范围），甲方有权另外委托其他施工单位进行清理，其费用按实际发生的费用额度从乙方工程款中扣除，并按合同规定对乙方进行处罚。工程建设中每个楼层的多余材料、建筑垃圾必须通过井架或垃圾槽运输到地面，严禁从高空直接向下抛物，以上物品在不需用时应按甲方要求清理出工地。</w:t>
      </w:r>
    </w:p>
    <w:p w14:paraId="46ACB3BE">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11.8本工程所涉及的施工现场内安全防护措施费用均已在合同价款和合同计价方法中综合考虑，不再另行计取。</w:t>
      </w:r>
    </w:p>
    <w:p w14:paraId="0EC60FCA">
      <w:pPr>
        <w:pStyle w:val="369"/>
        <w:spacing w:line="400" w:lineRule="exact"/>
        <w:ind w:firstLine="400"/>
        <w:rPr>
          <w:rFonts w:ascii="宋体" w:hAnsi="宋体"/>
          <w:color w:val="auto"/>
          <w:sz w:val="20"/>
          <w:szCs w:val="20"/>
          <w:highlight w:val="none"/>
        </w:rPr>
      </w:pPr>
      <w:r>
        <w:rPr>
          <w:rFonts w:hint="eastAsia" w:ascii="宋体" w:hAnsi="宋体"/>
          <w:color w:val="auto"/>
          <w:sz w:val="20"/>
          <w:szCs w:val="20"/>
          <w:highlight w:val="none"/>
        </w:rPr>
        <w:t>11.9因乙方原因造成的任何事故或工伤（包括第三者人员在内）所发生的依法应该支付的损失、赔偿费、补偿费用等责任由乙方承担。</w:t>
      </w:r>
    </w:p>
    <w:p w14:paraId="6ACEDDBB">
      <w:pPr>
        <w:pStyle w:val="369"/>
        <w:spacing w:line="400" w:lineRule="exact"/>
        <w:ind w:firstLine="400"/>
        <w:rPr>
          <w:rFonts w:ascii="宋体" w:hAnsi="宋体"/>
          <w:color w:val="auto"/>
          <w:sz w:val="20"/>
          <w:szCs w:val="20"/>
          <w:highlight w:val="none"/>
        </w:rPr>
      </w:pPr>
      <w:r>
        <w:rPr>
          <w:rFonts w:hint="eastAsia" w:ascii="宋体" w:hAnsi="宋体"/>
          <w:color w:val="auto"/>
          <w:sz w:val="20"/>
          <w:szCs w:val="20"/>
          <w:highlight w:val="none"/>
        </w:rPr>
        <w:t>11.10</w:t>
      </w:r>
      <w:r>
        <w:rPr>
          <w:rFonts w:hint="eastAsia" w:ascii="宋体" w:hAnsi="宋体" w:cs="宋体"/>
          <w:color w:val="auto"/>
          <w:sz w:val="20"/>
          <w:szCs w:val="20"/>
          <w:highlight w:val="none"/>
        </w:rPr>
        <w:t>若发生安全事故，乙方承担全部责任，与甲方无关。乙方应按规定立即报告建设主管部门并通知甲发和监理。如因此造成甲发承担责任的，甲发有权向乙方索赔。</w:t>
      </w:r>
    </w:p>
    <w:p w14:paraId="16879342">
      <w:pPr>
        <w:pStyle w:val="367"/>
        <w:spacing w:line="400" w:lineRule="exact"/>
        <w:ind w:firstLine="402"/>
        <w:jc w:val="left"/>
        <w:rPr>
          <w:rFonts w:ascii="宋体" w:hAnsi="宋体"/>
          <w:b/>
          <w:color w:val="auto"/>
          <w:sz w:val="20"/>
          <w:szCs w:val="20"/>
          <w:highlight w:val="none"/>
        </w:rPr>
      </w:pPr>
      <w:r>
        <w:rPr>
          <w:rFonts w:hint="eastAsia" w:ascii="宋体" w:hAnsi="宋体"/>
          <w:b/>
          <w:color w:val="auto"/>
          <w:sz w:val="20"/>
          <w:szCs w:val="20"/>
          <w:highlight w:val="none"/>
        </w:rPr>
        <w:t>12、奖励和违约责任</w:t>
      </w:r>
    </w:p>
    <w:p w14:paraId="563C5A10">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12.1 由于乙方原因，逾期竣工，每逾期一天，乙方支付甲方</w:t>
      </w:r>
      <w:r>
        <w:rPr>
          <w:rFonts w:hint="eastAsia" w:ascii="宋体" w:hAnsi="宋体"/>
          <w:color w:val="auto"/>
          <w:sz w:val="20"/>
          <w:szCs w:val="20"/>
          <w:highlight w:val="none"/>
          <w:u w:val="single"/>
        </w:rPr>
        <w:t>3000</w:t>
      </w:r>
      <w:r>
        <w:rPr>
          <w:rFonts w:hint="eastAsia" w:ascii="宋体" w:hAnsi="宋体"/>
          <w:color w:val="auto"/>
          <w:sz w:val="20"/>
          <w:szCs w:val="20"/>
          <w:highlight w:val="none"/>
        </w:rPr>
        <w:t>元/天违约金。</w:t>
      </w:r>
    </w:p>
    <w:p w14:paraId="5DCFA81C">
      <w:pPr>
        <w:pStyle w:val="367"/>
        <w:spacing w:line="400" w:lineRule="exact"/>
        <w:ind w:firstLine="432"/>
        <w:jc w:val="left"/>
        <w:rPr>
          <w:rFonts w:ascii="宋体" w:hAnsi="宋体"/>
          <w:color w:val="auto"/>
          <w:sz w:val="20"/>
          <w:szCs w:val="20"/>
          <w:highlight w:val="none"/>
        </w:rPr>
      </w:pPr>
      <w:r>
        <w:rPr>
          <w:rFonts w:hint="eastAsia" w:ascii="宋体" w:hAnsi="宋体"/>
          <w:color w:val="auto"/>
          <w:sz w:val="20"/>
          <w:szCs w:val="20"/>
          <w:highlight w:val="none"/>
        </w:rPr>
        <w:t>12.2 未经甲方同意乙方不得更换项目负责人及项目管理班子人员 ，否则每更换项目负责人一次，甲方将从工程款中扣除违约金</w:t>
      </w:r>
      <w:r>
        <w:rPr>
          <w:rFonts w:hint="eastAsia" w:ascii="宋体" w:hAnsi="宋体"/>
          <w:color w:val="auto"/>
          <w:sz w:val="20"/>
          <w:szCs w:val="20"/>
          <w:highlight w:val="none"/>
          <w:u w:val="single"/>
        </w:rPr>
        <w:t xml:space="preserve"> 5000元</w:t>
      </w:r>
      <w:r>
        <w:rPr>
          <w:rFonts w:hint="eastAsia" w:ascii="宋体" w:hAnsi="宋体"/>
          <w:color w:val="auto"/>
          <w:sz w:val="20"/>
          <w:szCs w:val="20"/>
          <w:highlight w:val="none"/>
        </w:rPr>
        <w:t>；项目管理班子其它人员每更换一次，或项目经理月到位率不足</w:t>
      </w:r>
      <w:r>
        <w:rPr>
          <w:rFonts w:hint="eastAsia" w:ascii="宋体" w:hAnsi="宋体"/>
          <w:color w:val="auto"/>
          <w:sz w:val="20"/>
          <w:szCs w:val="20"/>
          <w:highlight w:val="none"/>
          <w:u w:val="single"/>
        </w:rPr>
        <w:t>80%</w:t>
      </w:r>
      <w:r>
        <w:rPr>
          <w:rFonts w:hint="eastAsia" w:ascii="宋体" w:hAnsi="宋体"/>
          <w:color w:val="auto"/>
          <w:sz w:val="20"/>
          <w:szCs w:val="20"/>
          <w:highlight w:val="none"/>
        </w:rPr>
        <w:t>的，甲方将从工程款中扣除违约金</w:t>
      </w:r>
      <w:r>
        <w:rPr>
          <w:rFonts w:hint="eastAsia" w:ascii="宋体" w:hAnsi="宋体"/>
          <w:color w:val="auto"/>
          <w:sz w:val="20"/>
          <w:szCs w:val="20"/>
          <w:highlight w:val="none"/>
          <w:u w:val="single"/>
        </w:rPr>
        <w:t>3000</w:t>
      </w:r>
      <w:r>
        <w:rPr>
          <w:rFonts w:hint="eastAsia" w:ascii="宋体" w:hAnsi="宋体"/>
          <w:color w:val="auto"/>
          <w:sz w:val="20"/>
          <w:szCs w:val="20"/>
          <w:highlight w:val="none"/>
        </w:rPr>
        <w:t>元； 项目班子管理人员（除项目经理外）月到位率达不到</w:t>
      </w:r>
      <w:r>
        <w:rPr>
          <w:rFonts w:hint="eastAsia" w:ascii="宋体" w:hAnsi="宋体"/>
          <w:color w:val="auto"/>
          <w:sz w:val="20"/>
          <w:szCs w:val="20"/>
          <w:highlight w:val="none"/>
          <w:u w:val="single"/>
        </w:rPr>
        <w:t xml:space="preserve"> 90%</w:t>
      </w:r>
      <w:r>
        <w:rPr>
          <w:rFonts w:hint="eastAsia" w:ascii="宋体" w:hAnsi="宋体"/>
          <w:color w:val="auto"/>
          <w:sz w:val="20"/>
          <w:szCs w:val="20"/>
          <w:highlight w:val="none"/>
        </w:rPr>
        <w:t>的，每人次罚</w:t>
      </w:r>
      <w:r>
        <w:rPr>
          <w:rFonts w:hint="eastAsia" w:ascii="宋体" w:hAnsi="宋体"/>
          <w:color w:val="auto"/>
          <w:sz w:val="20"/>
          <w:szCs w:val="20"/>
          <w:highlight w:val="none"/>
          <w:u w:val="single"/>
        </w:rPr>
        <w:t>500</w:t>
      </w:r>
      <w:r>
        <w:rPr>
          <w:rFonts w:hint="eastAsia" w:ascii="宋体" w:hAnsi="宋体"/>
          <w:color w:val="auto"/>
          <w:sz w:val="20"/>
          <w:szCs w:val="20"/>
          <w:highlight w:val="none"/>
        </w:rPr>
        <w:t>元。</w:t>
      </w:r>
    </w:p>
    <w:p w14:paraId="63CAA73F">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12.3项目经理有事离开须经甲发和监理同意，未经甲发和监理人同意，不在工地现场，甲发将处以1000元/天（次）的罚款，从到期的工程款中扣除。如项目经理连续5天或一个月累计10天不在现场，甲发有权解除合同，并依法追究乙方造成的损失，同时报相应的建设主管部门处理。投标承诺的项目部管理人员不到位、施工现场质量安全管理不善或其它不履行投标承诺的行为的，每发现一次处以 1000 元的处罚。所有处罚费用在工程款支付时予以扣除。</w:t>
      </w:r>
    </w:p>
    <w:p w14:paraId="3FBC821F">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12.4 乙方应妥善保护甲方提供的设备及工程成品，如造成损失，应照价赔偿。</w:t>
      </w:r>
    </w:p>
    <w:p w14:paraId="30B802C5">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12.5甲方未办理任何手续，擅自同意拆改原有建筑物或设备管线，由此发生的损失或事故（包括罚款），由甲方负责并承担损失。</w:t>
      </w:r>
    </w:p>
    <w:p w14:paraId="5C399C01">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12.6 未经甲方同意，乙方擅自拆改原建筑物结构或设备管线，由此发生的损失或事故（包括罚款），由乙方负责并承担损失。</w:t>
      </w:r>
    </w:p>
    <w:p w14:paraId="6C1EB4EF">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12.7未办理验收手续，甲方提前使用或擅自动用造成损失由甲方负责。</w:t>
      </w:r>
    </w:p>
    <w:p w14:paraId="65C9AAA9">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12.8 因一方原因，合同无法继续履行时，应通知对方，办理合同终止协议，并由责任方赔偿对方由此造成的经济损失。</w:t>
      </w:r>
    </w:p>
    <w:p w14:paraId="47CB6AFC">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12.9 甲乙双方应严格履约，如违约，由违约方承付本合同标的总价 5﹪的违约金给受损方，并赔偿受损方由此造成的一切经济损失。</w:t>
      </w:r>
    </w:p>
    <w:p w14:paraId="6968B2B0">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12.10乙方要加强渣土运输车辆的管理，应安排专人负责车辆的冲洗及工地出入口的清理保洁工作，不得污染城市道路，否则处于3000元/次的罚款。</w:t>
      </w:r>
    </w:p>
    <w:p w14:paraId="443CC9CA">
      <w:pPr>
        <w:pStyle w:val="367"/>
        <w:spacing w:line="400" w:lineRule="exact"/>
        <w:ind w:firstLine="402"/>
        <w:jc w:val="left"/>
        <w:rPr>
          <w:rFonts w:ascii="宋体" w:hAnsi="宋体"/>
          <w:b/>
          <w:color w:val="auto"/>
          <w:sz w:val="20"/>
          <w:szCs w:val="20"/>
          <w:highlight w:val="none"/>
        </w:rPr>
      </w:pPr>
      <w:r>
        <w:rPr>
          <w:rFonts w:hint="eastAsia" w:ascii="宋体" w:hAnsi="宋体"/>
          <w:b/>
          <w:color w:val="auto"/>
          <w:sz w:val="20"/>
          <w:szCs w:val="20"/>
          <w:highlight w:val="none"/>
        </w:rPr>
        <w:t>13、不可抗力</w:t>
      </w:r>
    </w:p>
    <w:p w14:paraId="3037581C">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13.1 在执行合同期限内，任何一方因不可抗力事件造成不能履行合同时，应立即通知对方，并寄送有关权威机构出具的证明，则合同履行期可延长，延长期与不可抗力影响期相同。出现上述情况不受合同有关逾期责任制约；</w:t>
      </w:r>
    </w:p>
    <w:p w14:paraId="35F3BEF6">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13.2 不可抗力影响时间持续30 日以上时，甲乙双方及时解除合同；</w:t>
      </w:r>
    </w:p>
    <w:p w14:paraId="524AC97A">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13.3 本条所述“不可抗力”是指不可预见、不能克服及不能避免的事件，包括战争、严重火灾、洪水、地震等。</w:t>
      </w:r>
    </w:p>
    <w:p w14:paraId="556C96D5">
      <w:pPr>
        <w:pStyle w:val="367"/>
        <w:spacing w:line="400" w:lineRule="exact"/>
        <w:ind w:firstLine="402"/>
        <w:jc w:val="left"/>
        <w:rPr>
          <w:rFonts w:ascii="宋体" w:hAnsi="宋体"/>
          <w:b/>
          <w:color w:val="auto"/>
          <w:sz w:val="20"/>
          <w:szCs w:val="20"/>
          <w:highlight w:val="none"/>
        </w:rPr>
      </w:pPr>
      <w:r>
        <w:rPr>
          <w:rFonts w:hint="eastAsia" w:ascii="宋体" w:hAnsi="宋体"/>
          <w:b/>
          <w:color w:val="auto"/>
          <w:sz w:val="20"/>
          <w:szCs w:val="20"/>
          <w:highlight w:val="none"/>
        </w:rPr>
        <w:t>14、纠纷解决办法</w:t>
      </w:r>
    </w:p>
    <w:p w14:paraId="759E2D67">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14.1 在执行本合同中所发生的或与本合同有关的一切争端，甲方和乙方应通过友好协商的办法进行解决。如协商仍不能解决，则通过由甲方所在地人民法院诉讼。</w:t>
      </w:r>
    </w:p>
    <w:p w14:paraId="0807E1EC">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14.2 在诉讼期间，本合同应继续执行。</w:t>
      </w:r>
    </w:p>
    <w:p w14:paraId="4E3C8F13">
      <w:pPr>
        <w:pStyle w:val="367"/>
        <w:spacing w:line="400" w:lineRule="exact"/>
        <w:ind w:firstLine="402"/>
        <w:jc w:val="left"/>
        <w:rPr>
          <w:rFonts w:ascii="宋体" w:hAnsi="宋体"/>
          <w:b/>
          <w:color w:val="auto"/>
          <w:sz w:val="20"/>
          <w:szCs w:val="20"/>
          <w:highlight w:val="none"/>
        </w:rPr>
      </w:pPr>
      <w:r>
        <w:rPr>
          <w:rFonts w:hint="eastAsia" w:ascii="宋体" w:hAnsi="宋体"/>
          <w:b/>
          <w:color w:val="auto"/>
          <w:sz w:val="20"/>
          <w:szCs w:val="20"/>
          <w:highlight w:val="none"/>
        </w:rPr>
        <w:t>15、破产终止合同</w:t>
      </w:r>
    </w:p>
    <w:p w14:paraId="7C63DE68">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15.1 如果乙方破产或无清偿能力时，甲方在任何时候书面通知乙方终止合同而不给乙方补偿。该终止合同将不损害或影响甲方已经或将要采取的补救措施的权利。</w:t>
      </w:r>
    </w:p>
    <w:p w14:paraId="3B6FAA02">
      <w:pPr>
        <w:pStyle w:val="367"/>
        <w:spacing w:line="400" w:lineRule="exact"/>
        <w:ind w:firstLine="402"/>
        <w:jc w:val="left"/>
        <w:rPr>
          <w:rFonts w:ascii="宋体" w:hAnsi="宋体"/>
          <w:b/>
          <w:color w:val="auto"/>
          <w:sz w:val="20"/>
          <w:szCs w:val="20"/>
          <w:highlight w:val="none"/>
        </w:rPr>
      </w:pPr>
      <w:r>
        <w:rPr>
          <w:rFonts w:hint="eastAsia" w:ascii="宋体" w:hAnsi="宋体"/>
          <w:b/>
          <w:color w:val="auto"/>
          <w:sz w:val="20"/>
          <w:szCs w:val="20"/>
          <w:highlight w:val="none"/>
        </w:rPr>
        <w:t>16、分包和转让</w:t>
      </w:r>
    </w:p>
    <w:p w14:paraId="18FC40A2">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16.1 本合同不得转让。</w:t>
      </w:r>
    </w:p>
    <w:p w14:paraId="38E245E3">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p>
    <w:p w14:paraId="082842C6">
      <w:pPr>
        <w:pStyle w:val="367"/>
        <w:spacing w:line="400" w:lineRule="exact"/>
        <w:ind w:firstLine="402"/>
        <w:jc w:val="left"/>
        <w:rPr>
          <w:rFonts w:ascii="宋体" w:hAnsi="宋体"/>
          <w:b/>
          <w:color w:val="auto"/>
          <w:sz w:val="20"/>
          <w:szCs w:val="20"/>
          <w:highlight w:val="none"/>
        </w:rPr>
      </w:pPr>
      <w:r>
        <w:rPr>
          <w:rFonts w:hint="eastAsia" w:ascii="宋体" w:hAnsi="宋体"/>
          <w:b/>
          <w:color w:val="auto"/>
          <w:sz w:val="20"/>
          <w:szCs w:val="20"/>
          <w:highlight w:val="none"/>
        </w:rPr>
        <w:t>17、合同生效及其它</w:t>
      </w:r>
    </w:p>
    <w:p w14:paraId="17B40B84">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17.1合同经双方法定代表人或授权委托代表人签字并加盖单位公章后生效。</w:t>
      </w:r>
    </w:p>
    <w:p w14:paraId="4C608773">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17.2 本合同一式陆份，以中文书写，由甲方贰份、乙方贰份，代理公司及政府采购管理部门各执壹份。</w:t>
      </w:r>
    </w:p>
    <w:p w14:paraId="527DA74E">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17.3 本合同服务实施期间所发生的合同纠纷，甲方与乙方进行处理。</w:t>
      </w:r>
    </w:p>
    <w:p w14:paraId="3DA3F5E9">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17.4合同在执行过程中，如随项目的深化，如合同内容需修改，应经甲方、乙方协商，并签署书面修改协议，提交一份给代理公司备案。该协议将作为本合同不可分割的一部分。</w:t>
      </w:r>
    </w:p>
    <w:p w14:paraId="211F93EC">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17.5 本合同应按照中华人民共和国的现行法律进行解释。</w:t>
      </w:r>
    </w:p>
    <w:p w14:paraId="204CC34A">
      <w:pPr>
        <w:pStyle w:val="367"/>
        <w:spacing w:line="400" w:lineRule="exact"/>
        <w:ind w:firstLine="400"/>
        <w:jc w:val="left"/>
        <w:rPr>
          <w:rFonts w:ascii="宋体" w:hAnsi="宋体"/>
          <w:color w:val="auto"/>
          <w:sz w:val="20"/>
          <w:szCs w:val="20"/>
          <w:highlight w:val="none"/>
        </w:rPr>
      </w:pPr>
    </w:p>
    <w:p w14:paraId="3E46D13D">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 xml:space="preserve">甲  方（单位盖章）：      </w:t>
      </w:r>
    </w:p>
    <w:p w14:paraId="07FE4E38">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地  址：                               电  话：</w:t>
      </w:r>
    </w:p>
    <w:p w14:paraId="6B81524E">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代表签字：</w:t>
      </w:r>
    </w:p>
    <w:p w14:paraId="25DD7C72">
      <w:pPr>
        <w:pStyle w:val="367"/>
        <w:spacing w:line="400" w:lineRule="exact"/>
        <w:ind w:firstLine="400"/>
        <w:jc w:val="left"/>
        <w:rPr>
          <w:rFonts w:ascii="宋体" w:hAnsi="宋体"/>
          <w:color w:val="auto"/>
          <w:sz w:val="20"/>
          <w:szCs w:val="20"/>
          <w:highlight w:val="none"/>
        </w:rPr>
      </w:pPr>
    </w:p>
    <w:p w14:paraId="6D331D49">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乙  方（单位盖章）：</w:t>
      </w:r>
    </w:p>
    <w:p w14:paraId="47F004EE">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地  址：                                电  话：</w:t>
      </w:r>
    </w:p>
    <w:p w14:paraId="390B8E94">
      <w:pPr>
        <w:pStyle w:val="367"/>
        <w:spacing w:line="400" w:lineRule="exact"/>
        <w:ind w:firstLine="400"/>
        <w:jc w:val="left"/>
        <w:rPr>
          <w:rFonts w:ascii="宋体" w:hAnsi="宋体"/>
          <w:color w:val="auto"/>
          <w:sz w:val="20"/>
          <w:szCs w:val="20"/>
          <w:highlight w:val="none"/>
        </w:rPr>
      </w:pPr>
      <w:r>
        <w:rPr>
          <w:rFonts w:hint="eastAsia" w:ascii="宋体" w:hAnsi="宋体"/>
          <w:color w:val="auto"/>
          <w:sz w:val="20"/>
          <w:szCs w:val="20"/>
          <w:highlight w:val="none"/>
        </w:rPr>
        <w:t>代表签字：</w:t>
      </w:r>
    </w:p>
    <w:p w14:paraId="5AC04269">
      <w:pPr>
        <w:pStyle w:val="367"/>
        <w:spacing w:line="400" w:lineRule="exact"/>
        <w:ind w:firstLine="400"/>
        <w:jc w:val="left"/>
        <w:rPr>
          <w:rFonts w:ascii="宋体" w:hAnsi="宋体"/>
          <w:color w:val="auto"/>
          <w:sz w:val="20"/>
          <w:szCs w:val="20"/>
          <w:highlight w:val="none"/>
        </w:rPr>
      </w:pPr>
    </w:p>
    <w:p w14:paraId="48B31825">
      <w:pPr>
        <w:pStyle w:val="367"/>
        <w:spacing w:line="400" w:lineRule="exact"/>
        <w:jc w:val="left"/>
        <w:rPr>
          <w:rFonts w:ascii="宋体" w:hAnsi="宋体"/>
          <w:color w:val="auto"/>
          <w:sz w:val="20"/>
          <w:szCs w:val="20"/>
          <w:highlight w:val="none"/>
        </w:rPr>
      </w:pPr>
    </w:p>
    <w:p w14:paraId="3BED87BB">
      <w:pPr>
        <w:pStyle w:val="367"/>
        <w:spacing w:line="400" w:lineRule="exact"/>
        <w:ind w:firstLine="400"/>
        <w:jc w:val="left"/>
        <w:rPr>
          <w:rFonts w:ascii="宋体" w:hAnsi="宋体" w:cs="宋体"/>
          <w:b/>
          <w:bCs/>
          <w:color w:val="auto"/>
          <w:sz w:val="20"/>
          <w:szCs w:val="20"/>
          <w:highlight w:val="none"/>
        </w:rPr>
      </w:pPr>
      <w:r>
        <w:rPr>
          <w:rFonts w:hint="eastAsia" w:ascii="宋体" w:hAnsi="宋体"/>
          <w:color w:val="auto"/>
          <w:sz w:val="20"/>
          <w:szCs w:val="20"/>
          <w:highlight w:val="none"/>
        </w:rPr>
        <w:t>合同签订日期：   年   月   日</w:t>
      </w:r>
    </w:p>
    <w:p w14:paraId="36C69E6F">
      <w:pPr>
        <w:spacing w:line="440" w:lineRule="exact"/>
        <w:ind w:firstLine="600"/>
        <w:jc w:val="center"/>
        <w:rPr>
          <w:rFonts w:ascii="宋体" w:hAnsi="宋体" w:cs="宋体"/>
          <w:b/>
          <w:bCs/>
          <w:color w:val="auto"/>
          <w:highlight w:val="none"/>
        </w:rPr>
      </w:pPr>
    </w:p>
    <w:p w14:paraId="3DC6F49D">
      <w:pPr>
        <w:pStyle w:val="63"/>
        <w:rPr>
          <w:color w:val="auto"/>
          <w:highlight w:val="none"/>
        </w:rPr>
      </w:pPr>
      <w:r>
        <w:rPr>
          <w:color w:val="auto"/>
          <w:highlight w:val="none"/>
        </w:rPr>
        <w:br w:type="page"/>
      </w:r>
    </w:p>
    <w:p w14:paraId="2DFFC989">
      <w:pPr>
        <w:spacing w:line="440" w:lineRule="exact"/>
        <w:ind w:firstLine="600"/>
        <w:jc w:val="center"/>
        <w:rPr>
          <w:rFonts w:ascii="宋体" w:hAnsi="宋体" w:cs="宋体"/>
          <w:color w:val="auto"/>
          <w:highlight w:val="none"/>
        </w:rPr>
      </w:pPr>
      <w:r>
        <w:rPr>
          <w:rFonts w:hint="eastAsia" w:ascii="宋体" w:hAnsi="宋体" w:cs="宋体"/>
          <w:b/>
          <w:bCs/>
          <w:color w:val="auto"/>
          <w:highlight w:val="none"/>
        </w:rPr>
        <w:t>工程质量保修书</w:t>
      </w:r>
    </w:p>
    <w:p w14:paraId="66336CFB">
      <w:pPr>
        <w:spacing w:line="360" w:lineRule="auto"/>
        <w:ind w:firstLine="400"/>
        <w:rPr>
          <w:rFonts w:ascii="宋体" w:hAnsi="宋体" w:cs="宋体"/>
          <w:color w:val="auto"/>
          <w:highlight w:val="none"/>
        </w:rPr>
      </w:pPr>
    </w:p>
    <w:p w14:paraId="4697D45F">
      <w:pPr>
        <w:spacing w:line="360" w:lineRule="auto"/>
        <w:ind w:firstLine="400"/>
        <w:rPr>
          <w:rFonts w:ascii="宋体" w:hAnsi="宋体" w:cs="宋体"/>
          <w:color w:val="auto"/>
          <w:highlight w:val="none"/>
        </w:rPr>
      </w:pPr>
      <w:r>
        <w:rPr>
          <w:rFonts w:hint="eastAsia" w:ascii="宋体" w:hAnsi="宋体" w:cs="宋体"/>
          <w:color w:val="auto"/>
          <w:highlight w:val="none"/>
        </w:rPr>
        <w:t>发包人（全称）：</w:t>
      </w:r>
      <w:r>
        <w:rPr>
          <w:rFonts w:hint="eastAsia" w:ascii="宋体" w:hAnsi="宋体" w:cs="宋体"/>
          <w:color w:val="auto"/>
          <w:highlight w:val="none"/>
          <w:u w:val="single"/>
        </w:rPr>
        <w:t>　　　       　　</w:t>
      </w:r>
      <w:r>
        <w:rPr>
          <w:rFonts w:hint="eastAsia" w:ascii="宋体" w:hAnsi="宋体" w:cs="宋体"/>
          <w:color w:val="auto"/>
          <w:highlight w:val="none"/>
        </w:rPr>
        <w:t xml:space="preserve"> </w:t>
      </w:r>
    </w:p>
    <w:p w14:paraId="2D76D1FA">
      <w:pPr>
        <w:spacing w:line="360" w:lineRule="auto"/>
        <w:ind w:firstLine="400"/>
        <w:rPr>
          <w:rFonts w:ascii="宋体" w:hAnsi="宋体" w:cs="宋体"/>
          <w:color w:val="auto"/>
          <w:highlight w:val="none"/>
        </w:rPr>
      </w:pPr>
      <w:r>
        <w:rPr>
          <w:rFonts w:hint="eastAsia" w:ascii="宋体" w:hAnsi="宋体" w:cs="宋体"/>
          <w:color w:val="auto"/>
          <w:highlight w:val="none"/>
        </w:rPr>
        <w:t>承包人（全称）：</w:t>
      </w:r>
      <w:r>
        <w:rPr>
          <w:rFonts w:hint="eastAsia" w:ascii="宋体" w:hAnsi="宋体" w:cs="宋体"/>
          <w:color w:val="auto"/>
          <w:highlight w:val="none"/>
          <w:u w:val="single"/>
        </w:rPr>
        <w:t>　　　　 　　　　</w:t>
      </w:r>
      <w:r>
        <w:rPr>
          <w:rFonts w:hint="eastAsia" w:ascii="宋体" w:hAnsi="宋体" w:cs="宋体"/>
          <w:color w:val="auto"/>
          <w:highlight w:val="none"/>
        </w:rPr>
        <w:t xml:space="preserve"> </w:t>
      </w:r>
    </w:p>
    <w:p w14:paraId="551D9D3D">
      <w:pPr>
        <w:spacing w:line="360" w:lineRule="auto"/>
        <w:ind w:firstLine="400"/>
        <w:rPr>
          <w:rFonts w:ascii="宋体" w:hAnsi="宋体" w:cs="宋体"/>
          <w:color w:val="auto"/>
          <w:highlight w:val="none"/>
        </w:rPr>
      </w:pPr>
    </w:p>
    <w:p w14:paraId="4E83E01C">
      <w:pPr>
        <w:spacing w:line="360" w:lineRule="auto"/>
        <w:ind w:firstLine="400"/>
        <w:rPr>
          <w:rFonts w:ascii="宋体" w:hAnsi="宋体" w:cs="宋体"/>
          <w:color w:val="auto"/>
          <w:highlight w:val="none"/>
        </w:rPr>
      </w:pPr>
      <w:r>
        <w:rPr>
          <w:rFonts w:hint="eastAsia" w:ascii="宋体" w:hAnsi="宋体" w:cs="宋体"/>
          <w:color w:val="auto"/>
          <w:highlight w:val="none"/>
        </w:rPr>
        <w:t>发包人和承包人根据《中华人民共和国建筑法》和《建设工程质量管理条例》，经协商一致就（工程全称）</w:t>
      </w:r>
      <w:r>
        <w:rPr>
          <w:rFonts w:hint="eastAsia" w:ascii="宋体" w:hAnsi="宋体" w:cs="宋体"/>
          <w:color w:val="auto"/>
          <w:highlight w:val="none"/>
          <w:u w:val="single"/>
        </w:rPr>
        <w:t xml:space="preserve">              </w:t>
      </w:r>
      <w:r>
        <w:rPr>
          <w:rFonts w:hint="eastAsia" w:ascii="宋体" w:hAnsi="宋体" w:cs="宋体"/>
          <w:color w:val="auto"/>
          <w:highlight w:val="none"/>
        </w:rPr>
        <w:t>签订工程质量保修书。</w:t>
      </w:r>
    </w:p>
    <w:p w14:paraId="43860288">
      <w:pPr>
        <w:spacing w:line="360" w:lineRule="auto"/>
        <w:ind w:firstLine="400"/>
        <w:outlineLvl w:val="0"/>
        <w:rPr>
          <w:rFonts w:ascii="宋体" w:hAnsi="宋体" w:cs="宋体"/>
          <w:color w:val="auto"/>
          <w:highlight w:val="none"/>
        </w:rPr>
      </w:pPr>
      <w:bookmarkStart w:id="106" w:name="_Toc19238"/>
      <w:r>
        <w:rPr>
          <w:rFonts w:hint="eastAsia" w:ascii="宋体" w:hAnsi="宋体" w:cs="宋体"/>
          <w:color w:val="auto"/>
          <w:highlight w:val="none"/>
        </w:rPr>
        <w:t>一、工程质量保修范围和内容</w:t>
      </w:r>
      <w:bookmarkEnd w:id="106"/>
    </w:p>
    <w:p w14:paraId="5373661D">
      <w:pPr>
        <w:spacing w:line="360" w:lineRule="auto"/>
        <w:ind w:firstLine="400"/>
        <w:rPr>
          <w:rFonts w:ascii="宋体" w:hAnsi="宋体" w:cs="宋体"/>
          <w:color w:val="auto"/>
          <w:highlight w:val="none"/>
        </w:rPr>
      </w:pPr>
      <w:r>
        <w:rPr>
          <w:rFonts w:hint="eastAsia" w:ascii="宋体" w:hAnsi="宋体" w:cs="宋体"/>
          <w:color w:val="auto"/>
          <w:highlight w:val="none"/>
        </w:rPr>
        <w:t>承包人在质量保修期内，按照有关法律规定和合同约定，承担工程质量保修责任。</w:t>
      </w:r>
    </w:p>
    <w:p w14:paraId="7D3AA64F">
      <w:pPr>
        <w:spacing w:line="360" w:lineRule="auto"/>
        <w:ind w:firstLine="400"/>
        <w:rPr>
          <w:rFonts w:ascii="宋体" w:hAnsi="宋体" w:cs="宋体"/>
          <w:color w:val="auto"/>
          <w:highlight w:val="none"/>
        </w:rPr>
      </w:pPr>
      <w:r>
        <w:rPr>
          <w:rFonts w:hint="eastAsia" w:ascii="宋体" w:hAnsi="宋体" w:cs="宋体"/>
          <w:color w:val="auto"/>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7F1053B1">
      <w:pPr>
        <w:shd w:val="clear" w:color="auto" w:fill="FFFFFF"/>
        <w:spacing w:before="150" w:after="150" w:line="360" w:lineRule="auto"/>
        <w:ind w:firstLine="400"/>
        <w:rPr>
          <w:rFonts w:ascii="宋体" w:hAnsi="宋体" w:cs="宋体"/>
          <w:color w:val="auto"/>
          <w:highlight w:val="none"/>
        </w:rPr>
      </w:pPr>
      <w:r>
        <w:rPr>
          <w:rFonts w:hint="eastAsia" w:ascii="宋体" w:cs="宋体"/>
          <w:color w:val="auto"/>
          <w:highlight w:val="none"/>
        </w:rPr>
        <w:t>设计图纸和工程量清单范围内的</w:t>
      </w:r>
      <w:r>
        <w:rPr>
          <w:rFonts w:hint="eastAsia" w:ascii="宋体" w:hAnsi="宋体" w:cs="宋体"/>
          <w:color w:val="auto"/>
          <w:highlight w:val="none"/>
          <w:u w:val="single"/>
        </w:rPr>
        <w:t xml:space="preserve">           </w:t>
      </w:r>
      <w:r>
        <w:rPr>
          <w:rFonts w:hint="eastAsia" w:ascii="宋体" w:cs="宋体"/>
          <w:color w:val="auto"/>
          <w:highlight w:val="none"/>
        </w:rPr>
        <w:t>等质量问题造成的需返工维修的情况，具体详见工程量清单。</w:t>
      </w:r>
    </w:p>
    <w:p w14:paraId="7CA35E72">
      <w:pPr>
        <w:spacing w:line="360" w:lineRule="auto"/>
        <w:ind w:firstLine="400"/>
        <w:outlineLvl w:val="0"/>
        <w:rPr>
          <w:rFonts w:ascii="宋体" w:hAnsi="宋体" w:cs="宋体"/>
          <w:color w:val="auto"/>
          <w:highlight w:val="none"/>
        </w:rPr>
      </w:pPr>
      <w:bookmarkStart w:id="107" w:name="_Toc32305"/>
      <w:r>
        <w:rPr>
          <w:rFonts w:hint="eastAsia" w:ascii="宋体" w:hAnsi="宋体" w:cs="宋体"/>
          <w:color w:val="auto"/>
          <w:highlight w:val="none"/>
        </w:rPr>
        <w:t>二、质量保修期</w:t>
      </w:r>
      <w:bookmarkEnd w:id="107"/>
    </w:p>
    <w:p w14:paraId="3DE57153">
      <w:pPr>
        <w:spacing w:line="360" w:lineRule="auto"/>
        <w:ind w:firstLine="400"/>
        <w:rPr>
          <w:rFonts w:ascii="宋体" w:hAnsi="宋体" w:cs="宋体"/>
          <w:color w:val="auto"/>
          <w:highlight w:val="none"/>
        </w:rPr>
      </w:pPr>
      <w:r>
        <w:rPr>
          <w:rFonts w:hint="eastAsia" w:ascii="宋体" w:hAnsi="宋体" w:cs="宋体"/>
          <w:color w:val="auto"/>
          <w:highlight w:val="none"/>
        </w:rPr>
        <w:t>根据《建设工程质量管理条例》及有关规定，工程的质量保修期如下：</w:t>
      </w:r>
    </w:p>
    <w:p w14:paraId="1A49081F">
      <w:pPr>
        <w:spacing w:line="360" w:lineRule="auto"/>
        <w:ind w:firstLine="400"/>
        <w:rPr>
          <w:rFonts w:ascii="宋体" w:hAnsi="宋体" w:cs="宋体"/>
          <w:color w:val="auto"/>
          <w:highlight w:val="none"/>
        </w:rPr>
      </w:pPr>
      <w:r>
        <w:rPr>
          <w:rFonts w:hint="eastAsia" w:ascii="宋体" w:hAnsi="宋体" w:cs="宋体"/>
          <w:color w:val="auto"/>
          <w:highlight w:val="none"/>
        </w:rPr>
        <w:t>1．地基基础工程和主体结构工程为设计文件规定的工程合理使用年限；</w:t>
      </w:r>
    </w:p>
    <w:p w14:paraId="2512011B">
      <w:pPr>
        <w:spacing w:line="360" w:lineRule="auto"/>
        <w:ind w:firstLine="400"/>
        <w:rPr>
          <w:rFonts w:ascii="宋体" w:hAnsi="宋体" w:cs="宋体"/>
          <w:color w:val="auto"/>
          <w:highlight w:val="none"/>
        </w:rPr>
      </w:pPr>
      <w:r>
        <w:rPr>
          <w:rFonts w:hint="eastAsia" w:ascii="宋体" w:hAnsi="宋体" w:cs="宋体"/>
          <w:color w:val="auto"/>
          <w:highlight w:val="none"/>
        </w:rPr>
        <w:t>2．屋面防水工程、有防水要求的卫生间、房间和外墙面的防渗为</w:t>
      </w:r>
      <w:r>
        <w:rPr>
          <w:rFonts w:hint="eastAsia" w:ascii="宋体" w:hAnsi="宋体" w:cs="宋体"/>
          <w:color w:val="auto"/>
          <w:highlight w:val="none"/>
          <w:u w:val="single"/>
        </w:rPr>
        <w:t>5</w:t>
      </w:r>
      <w:r>
        <w:rPr>
          <w:rFonts w:hint="eastAsia" w:ascii="宋体" w:hAnsi="宋体" w:cs="宋体"/>
          <w:color w:val="auto"/>
          <w:highlight w:val="none"/>
        </w:rPr>
        <w:t>年；</w:t>
      </w:r>
    </w:p>
    <w:p w14:paraId="1F18C796">
      <w:pPr>
        <w:spacing w:line="360" w:lineRule="auto"/>
        <w:ind w:firstLine="400"/>
        <w:rPr>
          <w:rFonts w:ascii="宋体" w:hAnsi="宋体" w:cs="宋体"/>
          <w:color w:val="auto"/>
          <w:highlight w:val="none"/>
        </w:rPr>
      </w:pPr>
      <w:r>
        <w:rPr>
          <w:rFonts w:hint="eastAsia" w:ascii="宋体" w:hAnsi="宋体" w:cs="宋体"/>
          <w:color w:val="auto"/>
          <w:highlight w:val="none"/>
        </w:rPr>
        <w:t>3．装修工程为</w:t>
      </w:r>
      <w:r>
        <w:rPr>
          <w:rFonts w:hint="eastAsia" w:ascii="宋体" w:hAnsi="宋体" w:cs="宋体"/>
          <w:color w:val="auto"/>
          <w:highlight w:val="none"/>
          <w:u w:val="single"/>
        </w:rPr>
        <w:t>2</w:t>
      </w:r>
      <w:r>
        <w:rPr>
          <w:rFonts w:hint="eastAsia" w:ascii="宋体" w:hAnsi="宋体" w:cs="宋体"/>
          <w:color w:val="auto"/>
          <w:highlight w:val="none"/>
        </w:rPr>
        <w:t>年；</w:t>
      </w:r>
    </w:p>
    <w:p w14:paraId="6858463F">
      <w:pPr>
        <w:spacing w:line="360" w:lineRule="auto"/>
        <w:ind w:firstLine="400"/>
        <w:rPr>
          <w:rFonts w:ascii="宋体" w:hAnsi="宋体" w:cs="宋体"/>
          <w:color w:val="auto"/>
          <w:highlight w:val="none"/>
        </w:rPr>
      </w:pPr>
      <w:r>
        <w:rPr>
          <w:rFonts w:hint="eastAsia" w:ascii="宋体" w:hAnsi="宋体" w:cs="宋体"/>
          <w:color w:val="auto"/>
          <w:highlight w:val="none"/>
        </w:rPr>
        <w:t>4．电气管线、给排水管道、设备安装工程为</w:t>
      </w:r>
      <w:r>
        <w:rPr>
          <w:rFonts w:hint="eastAsia" w:ascii="宋体" w:hAnsi="宋体" w:cs="宋体"/>
          <w:color w:val="auto"/>
          <w:highlight w:val="none"/>
          <w:u w:val="single"/>
        </w:rPr>
        <w:t>2</w:t>
      </w:r>
      <w:r>
        <w:rPr>
          <w:rFonts w:hint="eastAsia" w:ascii="宋体" w:hAnsi="宋体" w:cs="宋体"/>
          <w:color w:val="auto"/>
          <w:highlight w:val="none"/>
        </w:rPr>
        <w:t>年；</w:t>
      </w:r>
    </w:p>
    <w:p w14:paraId="54F748F4">
      <w:pPr>
        <w:spacing w:line="360" w:lineRule="auto"/>
        <w:ind w:firstLine="400"/>
        <w:rPr>
          <w:rFonts w:ascii="宋体" w:hAnsi="宋体" w:cs="宋体"/>
          <w:color w:val="auto"/>
          <w:highlight w:val="none"/>
        </w:rPr>
      </w:pPr>
      <w:r>
        <w:rPr>
          <w:rFonts w:hint="eastAsia" w:ascii="宋体" w:hAnsi="宋体" w:cs="宋体"/>
          <w:color w:val="auto"/>
          <w:highlight w:val="none"/>
        </w:rPr>
        <w:t>5．供热与供冷系统为</w:t>
      </w:r>
      <w:r>
        <w:rPr>
          <w:rFonts w:hint="eastAsia" w:ascii="宋体" w:hAnsi="宋体" w:cs="宋体"/>
          <w:color w:val="auto"/>
          <w:highlight w:val="none"/>
          <w:u w:val="single"/>
        </w:rPr>
        <w:t>2</w:t>
      </w:r>
      <w:r>
        <w:rPr>
          <w:rFonts w:hint="eastAsia" w:ascii="宋体" w:hAnsi="宋体" w:cs="宋体"/>
          <w:color w:val="auto"/>
          <w:highlight w:val="none"/>
        </w:rPr>
        <w:t>个采暖期、供冷期；</w:t>
      </w:r>
    </w:p>
    <w:p w14:paraId="55D35BF0">
      <w:pPr>
        <w:spacing w:line="360" w:lineRule="auto"/>
        <w:ind w:firstLine="400"/>
        <w:rPr>
          <w:rFonts w:ascii="宋体" w:hAnsi="宋体" w:cs="宋体"/>
          <w:color w:val="auto"/>
          <w:highlight w:val="none"/>
        </w:rPr>
      </w:pPr>
      <w:r>
        <w:rPr>
          <w:rFonts w:hint="eastAsia" w:ascii="宋体" w:hAnsi="宋体" w:cs="宋体"/>
          <w:color w:val="auto"/>
          <w:highlight w:val="none"/>
        </w:rPr>
        <w:t>6．住宅小区内的给排水设施、道路等配套工程为</w:t>
      </w:r>
      <w:r>
        <w:rPr>
          <w:rFonts w:hint="eastAsia" w:ascii="宋体" w:hAnsi="宋体" w:cs="宋体"/>
          <w:color w:val="auto"/>
          <w:highlight w:val="none"/>
          <w:u w:val="single"/>
        </w:rPr>
        <w:t>2</w:t>
      </w:r>
      <w:r>
        <w:rPr>
          <w:rFonts w:hint="eastAsia" w:ascii="宋体" w:hAnsi="宋体" w:cs="宋体"/>
          <w:color w:val="auto"/>
          <w:highlight w:val="none"/>
        </w:rPr>
        <w:t>年；</w:t>
      </w:r>
    </w:p>
    <w:p w14:paraId="3B5F1777">
      <w:pPr>
        <w:spacing w:line="360" w:lineRule="auto"/>
        <w:ind w:firstLine="400"/>
        <w:rPr>
          <w:rFonts w:ascii="宋体" w:hAnsi="宋体" w:cs="宋体"/>
          <w:color w:val="auto"/>
          <w:highlight w:val="none"/>
        </w:rPr>
      </w:pPr>
      <w:r>
        <w:rPr>
          <w:rFonts w:hint="eastAsia" w:ascii="宋体" w:hAnsi="宋体" w:cs="宋体"/>
          <w:color w:val="auto"/>
          <w:highlight w:val="none"/>
        </w:rPr>
        <w:t>7．其他项目保修期限约定如下：</w:t>
      </w:r>
      <w:r>
        <w:rPr>
          <w:rFonts w:hint="eastAsia" w:ascii="宋体" w:hAnsi="宋体" w:cs="宋体"/>
          <w:color w:val="auto"/>
          <w:highlight w:val="none"/>
          <w:u w:val="single"/>
        </w:rPr>
        <w:t>本工程质量保修期按国家相关规定执行</w:t>
      </w:r>
      <w:r>
        <w:rPr>
          <w:rFonts w:hint="eastAsia" w:ascii="宋体" w:hAnsi="宋体" w:cs="宋体"/>
          <w:color w:val="auto"/>
          <w:highlight w:val="none"/>
        </w:rPr>
        <w:t>。</w:t>
      </w:r>
    </w:p>
    <w:p w14:paraId="03F50901">
      <w:pPr>
        <w:spacing w:line="360" w:lineRule="auto"/>
        <w:ind w:firstLine="400"/>
        <w:rPr>
          <w:rFonts w:ascii="宋体" w:hAnsi="宋体" w:cs="宋体"/>
          <w:color w:val="auto"/>
          <w:highlight w:val="none"/>
        </w:rPr>
      </w:pPr>
      <w:r>
        <w:rPr>
          <w:rFonts w:hint="eastAsia" w:ascii="宋体" w:hAnsi="宋体" w:cs="宋体"/>
          <w:color w:val="auto"/>
          <w:highlight w:val="none"/>
        </w:rPr>
        <w:t>质量保修期自工程竣工验收合格之日起计算。</w:t>
      </w:r>
    </w:p>
    <w:p w14:paraId="1A05A0CC">
      <w:pPr>
        <w:spacing w:line="360" w:lineRule="auto"/>
        <w:ind w:firstLine="400"/>
        <w:outlineLvl w:val="0"/>
        <w:rPr>
          <w:rFonts w:ascii="宋体" w:hAnsi="宋体" w:cs="宋体"/>
          <w:color w:val="auto"/>
          <w:highlight w:val="none"/>
        </w:rPr>
      </w:pPr>
      <w:bookmarkStart w:id="108" w:name="_Toc17434"/>
      <w:r>
        <w:rPr>
          <w:rFonts w:hint="eastAsia" w:ascii="宋体" w:hAnsi="宋体" w:cs="宋体"/>
          <w:color w:val="auto"/>
          <w:highlight w:val="none"/>
        </w:rPr>
        <w:t>三、缺陷责任期</w:t>
      </w:r>
      <w:bookmarkEnd w:id="108"/>
    </w:p>
    <w:p w14:paraId="27D0D396">
      <w:pPr>
        <w:spacing w:line="360" w:lineRule="auto"/>
        <w:ind w:firstLine="400"/>
        <w:rPr>
          <w:rFonts w:ascii="宋体" w:hAnsi="宋体" w:cs="宋体"/>
          <w:color w:val="auto"/>
          <w:highlight w:val="none"/>
        </w:rPr>
      </w:pPr>
      <w:r>
        <w:rPr>
          <w:rFonts w:hint="eastAsia" w:ascii="宋体" w:hAnsi="宋体" w:cs="宋体"/>
          <w:color w:val="auto"/>
          <w:highlight w:val="none"/>
        </w:rPr>
        <w:t>工程缺陷责任期为</w:t>
      </w:r>
      <w:r>
        <w:rPr>
          <w:rFonts w:hint="eastAsia" w:ascii="宋体" w:hAnsi="宋体" w:cs="宋体"/>
          <w:color w:val="auto"/>
          <w:highlight w:val="none"/>
          <w:u w:val="single"/>
        </w:rPr>
        <w:t>24</w:t>
      </w:r>
      <w:r>
        <w:rPr>
          <w:rFonts w:hint="eastAsia" w:ascii="宋体" w:hAnsi="宋体" w:cs="宋体"/>
          <w:color w:val="auto"/>
          <w:highlight w:val="none"/>
        </w:rPr>
        <w:t>个月，缺陷责任期自工程通过竣工验收之日起计算。单位工程先于全部工程进行验收，单位工程缺陷责任期自单位工程验收合格之日起算。</w:t>
      </w:r>
    </w:p>
    <w:p w14:paraId="2A0503BF">
      <w:pPr>
        <w:spacing w:line="360" w:lineRule="auto"/>
        <w:ind w:firstLine="400"/>
        <w:rPr>
          <w:rFonts w:ascii="宋体" w:hAnsi="宋体" w:cs="宋体"/>
          <w:color w:val="auto"/>
          <w:highlight w:val="none"/>
        </w:rPr>
      </w:pPr>
      <w:r>
        <w:rPr>
          <w:rFonts w:hint="eastAsia" w:ascii="宋体" w:hAnsi="宋体" w:cs="宋体"/>
          <w:color w:val="auto"/>
          <w:highlight w:val="none"/>
        </w:rPr>
        <w:t>缺陷责任期终止后，发包人应退还剩余的质量保证金。</w:t>
      </w:r>
    </w:p>
    <w:p w14:paraId="75FAE628">
      <w:pPr>
        <w:spacing w:line="360" w:lineRule="auto"/>
        <w:ind w:firstLine="400"/>
        <w:outlineLvl w:val="0"/>
        <w:rPr>
          <w:rFonts w:ascii="宋体" w:hAnsi="宋体" w:cs="宋体"/>
          <w:color w:val="auto"/>
          <w:highlight w:val="none"/>
        </w:rPr>
      </w:pPr>
      <w:bookmarkStart w:id="109" w:name="_Toc1326"/>
      <w:r>
        <w:rPr>
          <w:rFonts w:hint="eastAsia" w:ascii="宋体" w:hAnsi="宋体" w:cs="宋体"/>
          <w:color w:val="auto"/>
          <w:highlight w:val="none"/>
        </w:rPr>
        <w:t>四、质量保修责任</w:t>
      </w:r>
      <w:bookmarkEnd w:id="109"/>
    </w:p>
    <w:p w14:paraId="2E3180AF">
      <w:pPr>
        <w:spacing w:line="360" w:lineRule="auto"/>
        <w:ind w:firstLine="400"/>
        <w:rPr>
          <w:rFonts w:ascii="宋体" w:hAnsi="宋体" w:cs="宋体"/>
          <w:color w:val="auto"/>
          <w:highlight w:val="none"/>
        </w:rPr>
      </w:pPr>
      <w:r>
        <w:rPr>
          <w:rFonts w:hint="eastAsia" w:ascii="宋体" w:hAnsi="宋体" w:cs="宋体"/>
          <w:color w:val="auto"/>
          <w:highlight w:val="none"/>
        </w:rPr>
        <w:t>1．属于保修范围、内容的项目，承包人应当在接到保修通知之日起</w:t>
      </w:r>
      <w:r>
        <w:rPr>
          <w:rFonts w:ascii="宋体" w:hAnsi="宋体" w:cs="宋体"/>
          <w:color w:val="auto"/>
          <w:highlight w:val="none"/>
        </w:rPr>
        <w:t>3</w:t>
      </w:r>
      <w:r>
        <w:rPr>
          <w:rFonts w:hint="eastAsia" w:ascii="宋体" w:hAnsi="宋体" w:cs="宋体"/>
          <w:color w:val="auto"/>
          <w:highlight w:val="none"/>
        </w:rPr>
        <w:t>天内派人保修。承包人不在约定期限内派人保修的，发包人可以委托他人修理。</w:t>
      </w:r>
    </w:p>
    <w:p w14:paraId="2BCCF313">
      <w:pPr>
        <w:spacing w:line="360" w:lineRule="auto"/>
        <w:ind w:firstLine="400"/>
        <w:rPr>
          <w:rFonts w:ascii="宋体" w:hAnsi="宋体" w:cs="宋体"/>
          <w:color w:val="auto"/>
          <w:highlight w:val="none"/>
        </w:rPr>
      </w:pPr>
      <w:r>
        <w:rPr>
          <w:rFonts w:hint="eastAsia" w:ascii="宋体" w:hAnsi="宋体" w:cs="宋体"/>
          <w:color w:val="auto"/>
          <w:highlight w:val="none"/>
        </w:rPr>
        <w:t>2．发生紧急事故需抢修的，承包人在接到事故通知后，应当立即到达事故现场抢修。</w:t>
      </w:r>
    </w:p>
    <w:p w14:paraId="7ADA89F2">
      <w:pPr>
        <w:spacing w:line="360" w:lineRule="auto"/>
        <w:ind w:firstLine="400"/>
        <w:rPr>
          <w:rFonts w:ascii="宋体" w:hAnsi="宋体" w:cs="宋体"/>
          <w:color w:val="auto"/>
          <w:highlight w:val="none"/>
        </w:rPr>
      </w:pPr>
      <w:r>
        <w:rPr>
          <w:rFonts w:hint="eastAsia" w:ascii="宋体" w:hAnsi="宋体" w:cs="宋体"/>
          <w:color w:val="auto"/>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EE260CE">
      <w:pPr>
        <w:spacing w:line="360" w:lineRule="auto"/>
        <w:ind w:firstLine="400"/>
        <w:rPr>
          <w:rFonts w:ascii="宋体" w:hAnsi="宋体" w:cs="宋体"/>
          <w:color w:val="auto"/>
          <w:highlight w:val="none"/>
        </w:rPr>
      </w:pPr>
      <w:r>
        <w:rPr>
          <w:rFonts w:hint="eastAsia" w:ascii="宋体" w:hAnsi="宋体" w:cs="宋体"/>
          <w:color w:val="auto"/>
          <w:highlight w:val="none"/>
        </w:rPr>
        <w:t>4．质量保修完成后，由发包人组织验收。</w:t>
      </w:r>
    </w:p>
    <w:p w14:paraId="5A5A6825">
      <w:pPr>
        <w:spacing w:line="360" w:lineRule="auto"/>
        <w:ind w:firstLine="400"/>
        <w:outlineLvl w:val="0"/>
        <w:rPr>
          <w:rFonts w:ascii="宋体" w:hAnsi="宋体" w:cs="宋体"/>
          <w:color w:val="auto"/>
          <w:highlight w:val="none"/>
        </w:rPr>
      </w:pPr>
      <w:bookmarkStart w:id="110" w:name="_Toc14776"/>
      <w:r>
        <w:rPr>
          <w:rFonts w:hint="eastAsia" w:ascii="宋体" w:hAnsi="宋体" w:cs="宋体"/>
          <w:color w:val="auto"/>
          <w:highlight w:val="none"/>
        </w:rPr>
        <w:t>五、保修费用</w:t>
      </w:r>
      <w:bookmarkEnd w:id="110"/>
    </w:p>
    <w:p w14:paraId="2AAA123B">
      <w:pPr>
        <w:spacing w:line="360" w:lineRule="auto"/>
        <w:ind w:firstLine="400"/>
        <w:rPr>
          <w:rFonts w:ascii="宋体" w:hAnsi="宋体" w:cs="宋体"/>
          <w:color w:val="auto"/>
          <w:highlight w:val="none"/>
        </w:rPr>
      </w:pPr>
      <w:r>
        <w:rPr>
          <w:rFonts w:hint="eastAsia" w:ascii="宋体" w:hAnsi="宋体" w:cs="宋体"/>
          <w:color w:val="auto"/>
          <w:highlight w:val="none"/>
        </w:rPr>
        <w:t>保修费用由造成质量缺陷的责任方承担。本工程约定的工程质量保修金为</w:t>
      </w:r>
      <w:r>
        <w:rPr>
          <w:rFonts w:hint="eastAsia" w:ascii="宋体" w:hAnsi="宋体" w:cs="宋体"/>
          <w:color w:val="auto"/>
          <w:highlight w:val="none"/>
          <w:u w:val="single"/>
        </w:rPr>
        <w:t>审定价的</w:t>
      </w:r>
      <w:r>
        <w:rPr>
          <w:rFonts w:ascii="宋体" w:hAnsi="宋体" w:cs="宋体"/>
          <w:color w:val="auto"/>
          <w:highlight w:val="none"/>
          <w:u w:val="single"/>
        </w:rPr>
        <w:t>3%</w:t>
      </w:r>
      <w:r>
        <w:rPr>
          <w:rFonts w:hint="eastAsia" w:ascii="宋体" w:hAnsi="宋体" w:cs="宋体"/>
          <w:color w:val="auto"/>
          <w:highlight w:val="none"/>
        </w:rPr>
        <w:t>。</w:t>
      </w:r>
    </w:p>
    <w:p w14:paraId="19BC9A79">
      <w:pPr>
        <w:spacing w:line="360" w:lineRule="auto"/>
        <w:ind w:firstLine="400"/>
        <w:rPr>
          <w:rFonts w:ascii="宋体" w:hAnsi="宋体" w:cs="宋体"/>
          <w:color w:val="auto"/>
          <w:highlight w:val="none"/>
        </w:rPr>
      </w:pPr>
      <w:r>
        <w:rPr>
          <w:rFonts w:hint="eastAsia" w:ascii="宋体" w:hAnsi="宋体" w:cs="宋体"/>
          <w:bCs/>
          <w:color w:val="auto"/>
          <w:highlight w:val="none"/>
        </w:rPr>
        <w:t>六、</w:t>
      </w:r>
      <w:r>
        <w:rPr>
          <w:rFonts w:hint="eastAsia" w:ascii="宋体" w:hAnsi="宋体" w:cs="宋体"/>
          <w:color w:val="auto"/>
          <w:highlight w:val="none"/>
        </w:rPr>
        <w:t>双方约定的其他工程质量保修事项：</w:t>
      </w:r>
    </w:p>
    <w:p w14:paraId="5CDD3510">
      <w:pPr>
        <w:spacing w:line="360" w:lineRule="auto"/>
        <w:ind w:left="416"/>
        <w:rPr>
          <w:rFonts w:ascii="宋体" w:hAnsi="宋体" w:cs="宋体"/>
          <w:color w:val="auto"/>
          <w:highlight w:val="none"/>
          <w:u w:val="single"/>
        </w:rPr>
      </w:pPr>
      <w:r>
        <w:rPr>
          <w:rFonts w:hint="eastAsia" w:ascii="宋体" w:hAnsi="宋体" w:cs="宋体"/>
          <w:color w:val="auto"/>
          <w:highlight w:val="none"/>
          <w:u w:val="single"/>
        </w:rPr>
        <w:t>（1）属于保修范围、内容的项目，承包人应当在接到保修通知之日起3天内派人保修。（2）未尽事宜按法律执行。</w:t>
      </w:r>
    </w:p>
    <w:p w14:paraId="381DF31A">
      <w:pPr>
        <w:spacing w:line="360" w:lineRule="auto"/>
        <w:ind w:firstLine="400"/>
        <w:rPr>
          <w:rFonts w:ascii="宋体" w:hAnsi="宋体" w:cs="宋体"/>
          <w:color w:val="auto"/>
          <w:highlight w:val="none"/>
        </w:rPr>
      </w:pPr>
      <w:r>
        <w:rPr>
          <w:rFonts w:hint="eastAsia" w:ascii="宋体" w:hAnsi="宋体" w:cs="宋体"/>
          <w:color w:val="auto"/>
          <w:highlight w:val="none"/>
        </w:rPr>
        <w:t>工程质量保修书由发包人、承包人在工程竣工验收前共同签署，作为施工合同附件，其有效期限至保修期满。</w:t>
      </w:r>
    </w:p>
    <w:p w14:paraId="2EDA32CB">
      <w:pPr>
        <w:spacing w:line="360" w:lineRule="auto"/>
        <w:ind w:firstLine="400"/>
        <w:rPr>
          <w:rFonts w:ascii="宋体" w:hAnsi="宋体" w:cs="宋体"/>
          <w:color w:val="auto"/>
          <w:highlight w:val="none"/>
        </w:rPr>
      </w:pPr>
    </w:p>
    <w:p w14:paraId="153001E6">
      <w:pPr>
        <w:spacing w:line="360" w:lineRule="auto"/>
        <w:ind w:firstLine="400"/>
        <w:rPr>
          <w:rFonts w:ascii="宋体" w:hAnsi="宋体" w:cs="宋体"/>
          <w:color w:val="auto"/>
          <w:highlight w:val="none"/>
        </w:rPr>
      </w:pPr>
      <w:r>
        <w:rPr>
          <w:rFonts w:hint="eastAsia" w:ascii="宋体" w:hAnsi="宋体" w:cs="宋体"/>
          <w:color w:val="auto"/>
          <w:highlight w:val="none"/>
        </w:rPr>
        <w:t>发包人(公章)：</w:t>
      </w:r>
      <w:r>
        <w:rPr>
          <w:rFonts w:hint="eastAsia" w:ascii="宋体" w:hAnsi="宋体" w:cs="宋体"/>
          <w:color w:val="auto"/>
          <w:highlight w:val="none"/>
          <w:u w:val="single"/>
        </w:rPr>
        <w:t xml:space="preserve">        </w:t>
      </w:r>
      <w:r>
        <w:rPr>
          <w:rFonts w:hint="eastAsia" w:ascii="宋体" w:hAnsi="宋体" w:cs="宋体"/>
          <w:color w:val="auto"/>
          <w:highlight w:val="none"/>
        </w:rPr>
        <w:t xml:space="preserve">                承包人(公章)：</w:t>
      </w:r>
      <w:r>
        <w:rPr>
          <w:rFonts w:hint="eastAsia" w:ascii="宋体" w:hAnsi="宋体" w:cs="宋体"/>
          <w:color w:val="auto"/>
          <w:highlight w:val="none"/>
          <w:u w:val="single"/>
        </w:rPr>
        <w:t xml:space="preserve">           </w:t>
      </w:r>
    </w:p>
    <w:p w14:paraId="31CD8966">
      <w:pPr>
        <w:spacing w:line="360" w:lineRule="auto"/>
        <w:ind w:firstLine="400"/>
        <w:rPr>
          <w:rFonts w:ascii="宋体" w:hAnsi="宋体" w:cs="宋体"/>
          <w:color w:val="auto"/>
          <w:highlight w:val="none"/>
        </w:rPr>
      </w:pPr>
      <w:r>
        <w:rPr>
          <w:rFonts w:hint="eastAsia" w:ascii="宋体" w:hAnsi="宋体" w:cs="宋体"/>
          <w:color w:val="auto"/>
          <w:highlight w:val="none"/>
        </w:rPr>
        <w:t>地  址：</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地  址：</w:t>
      </w:r>
      <w:r>
        <w:rPr>
          <w:rFonts w:hint="eastAsia" w:ascii="宋体" w:hAnsi="宋体" w:cs="宋体"/>
          <w:color w:val="auto"/>
          <w:highlight w:val="none"/>
          <w:u w:val="single"/>
        </w:rPr>
        <w:t xml:space="preserve">       </w:t>
      </w:r>
    </w:p>
    <w:p w14:paraId="5A0C25A3">
      <w:pPr>
        <w:spacing w:line="360" w:lineRule="auto"/>
        <w:ind w:firstLine="400"/>
        <w:rPr>
          <w:rFonts w:ascii="宋体" w:hAnsi="宋体" w:cs="宋体"/>
          <w:color w:val="auto"/>
          <w:highlight w:val="none"/>
        </w:rPr>
      </w:pPr>
      <w:r>
        <w:rPr>
          <w:rFonts w:hint="eastAsia" w:ascii="宋体" w:hAnsi="宋体" w:cs="宋体"/>
          <w:color w:val="auto"/>
          <w:highlight w:val="none"/>
        </w:rPr>
        <w:t>法定代表人(签字)：</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法定代表人(签字)：</w:t>
      </w:r>
      <w:r>
        <w:rPr>
          <w:rFonts w:hint="eastAsia" w:ascii="宋体" w:hAnsi="宋体" w:cs="宋体"/>
          <w:color w:val="auto"/>
          <w:highlight w:val="none"/>
          <w:u w:val="single"/>
        </w:rPr>
        <w:t xml:space="preserve">            </w:t>
      </w:r>
    </w:p>
    <w:p w14:paraId="29409338">
      <w:pPr>
        <w:spacing w:line="360" w:lineRule="auto"/>
        <w:ind w:firstLine="400"/>
        <w:rPr>
          <w:rFonts w:ascii="宋体" w:hAnsi="宋体" w:cs="宋体"/>
          <w:color w:val="auto"/>
          <w:highlight w:val="none"/>
        </w:rPr>
      </w:pPr>
      <w:r>
        <w:rPr>
          <w:rFonts w:hint="eastAsia" w:ascii="宋体" w:hAnsi="宋体" w:cs="宋体"/>
          <w:color w:val="auto"/>
          <w:highlight w:val="none"/>
        </w:rPr>
        <w:t>委托代理人(签字)：</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委托代理人(签字)：</w:t>
      </w:r>
      <w:r>
        <w:rPr>
          <w:rFonts w:hint="eastAsia" w:ascii="宋体" w:hAnsi="宋体" w:cs="宋体"/>
          <w:color w:val="auto"/>
          <w:highlight w:val="none"/>
          <w:u w:val="single"/>
        </w:rPr>
        <w:t xml:space="preserve">       </w:t>
      </w:r>
    </w:p>
    <w:p w14:paraId="656F02F2">
      <w:pPr>
        <w:spacing w:line="360" w:lineRule="auto"/>
        <w:ind w:firstLine="400"/>
        <w:rPr>
          <w:rFonts w:ascii="宋体" w:hAnsi="宋体" w:cs="宋体"/>
          <w:color w:val="auto"/>
          <w:highlight w:val="none"/>
        </w:rPr>
      </w:pPr>
      <w:r>
        <w:rPr>
          <w:rFonts w:hint="eastAsia" w:ascii="宋体" w:hAnsi="宋体" w:cs="宋体"/>
          <w:color w:val="auto"/>
          <w:highlight w:val="none"/>
        </w:rPr>
        <w:t>电  话：</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电  话：</w:t>
      </w:r>
      <w:r>
        <w:rPr>
          <w:rFonts w:hint="eastAsia" w:ascii="宋体" w:hAnsi="宋体" w:cs="宋体"/>
          <w:color w:val="auto"/>
          <w:highlight w:val="none"/>
          <w:u w:val="single"/>
        </w:rPr>
        <w:t xml:space="preserve">     </w:t>
      </w:r>
    </w:p>
    <w:p w14:paraId="4975860D">
      <w:pPr>
        <w:spacing w:line="360" w:lineRule="auto"/>
        <w:ind w:firstLine="400"/>
        <w:rPr>
          <w:rFonts w:ascii="宋体" w:hAnsi="宋体" w:cs="宋体"/>
          <w:color w:val="auto"/>
          <w:highlight w:val="none"/>
        </w:rPr>
      </w:pPr>
      <w:r>
        <w:rPr>
          <w:rFonts w:hint="eastAsia" w:ascii="宋体" w:hAnsi="宋体" w:cs="宋体"/>
          <w:color w:val="auto"/>
          <w:highlight w:val="none"/>
        </w:rPr>
        <w:t>传  真：</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传  真：</w:t>
      </w:r>
      <w:r>
        <w:rPr>
          <w:rFonts w:hint="eastAsia" w:ascii="宋体" w:hAnsi="宋体" w:cs="宋体"/>
          <w:color w:val="auto"/>
          <w:highlight w:val="none"/>
          <w:u w:val="single"/>
        </w:rPr>
        <w:t xml:space="preserve">     </w:t>
      </w:r>
    </w:p>
    <w:p w14:paraId="7B55E2CE">
      <w:pPr>
        <w:spacing w:line="360" w:lineRule="auto"/>
        <w:ind w:firstLine="400"/>
        <w:rPr>
          <w:rFonts w:ascii="宋体" w:hAnsi="宋体" w:cs="宋体"/>
          <w:color w:val="auto"/>
          <w:highlight w:val="none"/>
        </w:rPr>
      </w:pPr>
      <w:r>
        <w:rPr>
          <w:rFonts w:hint="eastAsia" w:ascii="宋体" w:hAnsi="宋体" w:cs="宋体"/>
          <w:color w:val="auto"/>
          <w:highlight w:val="none"/>
        </w:rPr>
        <w:t>开户银行：</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开户银行：</w:t>
      </w:r>
      <w:r>
        <w:rPr>
          <w:rFonts w:hint="eastAsia" w:ascii="宋体" w:hAnsi="宋体" w:cs="宋体"/>
          <w:color w:val="auto"/>
          <w:highlight w:val="none"/>
          <w:u w:val="single"/>
        </w:rPr>
        <w:t xml:space="preserve">   </w:t>
      </w:r>
    </w:p>
    <w:p w14:paraId="46D6ECBA">
      <w:pPr>
        <w:spacing w:line="360" w:lineRule="auto"/>
        <w:ind w:firstLine="400"/>
        <w:rPr>
          <w:rFonts w:ascii="宋体" w:hAnsi="宋体" w:cs="宋体"/>
          <w:color w:val="auto"/>
          <w:highlight w:val="none"/>
        </w:rPr>
      </w:pPr>
      <w:r>
        <w:rPr>
          <w:rFonts w:hint="eastAsia" w:ascii="宋体" w:hAnsi="宋体" w:cs="宋体"/>
          <w:color w:val="auto"/>
          <w:highlight w:val="none"/>
        </w:rPr>
        <w:t>账  号：</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账  号：</w:t>
      </w:r>
      <w:r>
        <w:rPr>
          <w:rFonts w:hint="eastAsia" w:ascii="宋体" w:hAnsi="宋体" w:cs="宋体"/>
          <w:color w:val="auto"/>
          <w:highlight w:val="none"/>
          <w:u w:val="single"/>
        </w:rPr>
        <w:t xml:space="preserve">     </w:t>
      </w:r>
    </w:p>
    <w:p w14:paraId="6578CCE5">
      <w:pPr>
        <w:pStyle w:val="370"/>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邮政编码：</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邮政编码：</w:t>
      </w:r>
      <w:r>
        <w:rPr>
          <w:rFonts w:hint="eastAsia" w:ascii="宋体" w:hAnsi="宋体" w:cs="宋体"/>
          <w:color w:val="auto"/>
          <w:szCs w:val="21"/>
          <w:highlight w:val="none"/>
          <w:u w:val="single"/>
        </w:rPr>
        <w:t xml:space="preserve">   </w:t>
      </w:r>
    </w:p>
    <w:p w14:paraId="2B4C12E1">
      <w:pPr>
        <w:pStyle w:val="2"/>
        <w:spacing w:line="360" w:lineRule="auto"/>
        <w:jc w:val="center"/>
        <w:rPr>
          <w:rFonts w:ascii="宋体" w:hAnsi="宋体" w:eastAsia="宋体"/>
          <w:b/>
          <w:bCs/>
          <w:color w:val="auto"/>
          <w:sz w:val="36"/>
          <w:szCs w:val="44"/>
          <w:highlight w:val="none"/>
        </w:rPr>
      </w:pPr>
    </w:p>
    <w:p w14:paraId="623FBED5">
      <w:pPr>
        <w:rPr>
          <w:color w:val="auto"/>
          <w:highlight w:val="none"/>
        </w:rPr>
      </w:pPr>
      <w:r>
        <w:rPr>
          <w:color w:val="auto"/>
          <w:highlight w:val="none"/>
        </w:rPr>
        <w:br w:type="page" w:clear="all"/>
      </w:r>
    </w:p>
    <w:p w14:paraId="10E011CE">
      <w:pPr>
        <w:pStyle w:val="371"/>
        <w:spacing w:after="200" w:line="288" w:lineRule="auto"/>
        <w:jc w:val="center"/>
        <w:rPr>
          <w:rFonts w:ascii="宋体" w:hAnsi="宋体" w:cs="宋体"/>
          <w:b/>
          <w:color w:val="auto"/>
          <w:sz w:val="20"/>
          <w:szCs w:val="20"/>
          <w:highlight w:val="none"/>
        </w:rPr>
      </w:pPr>
      <w:r>
        <w:rPr>
          <w:rFonts w:hint="eastAsia" w:ascii="宋体" w:hAnsi="宋体" w:cs="宋体"/>
          <w:b/>
          <w:color w:val="auto"/>
          <w:sz w:val="20"/>
          <w:szCs w:val="20"/>
          <w:highlight w:val="none"/>
        </w:rPr>
        <w:t>扬州市工程建设项目廉政合同</w:t>
      </w:r>
    </w:p>
    <w:p w14:paraId="5DB947B1">
      <w:pPr>
        <w:pStyle w:val="371"/>
        <w:spacing w:after="200" w:line="288" w:lineRule="auto"/>
        <w:rPr>
          <w:rFonts w:ascii="宋体" w:hAnsi="宋体"/>
          <w:color w:val="auto"/>
          <w:sz w:val="20"/>
          <w:szCs w:val="20"/>
          <w:highlight w:val="none"/>
        </w:rPr>
      </w:pPr>
      <w:r>
        <w:rPr>
          <w:rFonts w:hint="eastAsia" w:ascii="宋体" w:hAnsi="宋体" w:cs="宋体"/>
          <w:color w:val="auto"/>
          <w:sz w:val="20"/>
          <w:szCs w:val="20"/>
          <w:highlight w:val="none"/>
        </w:rPr>
        <w:t>工程项目名称：</w:t>
      </w:r>
      <w:r>
        <w:rPr>
          <w:rFonts w:hint="eastAsia" w:ascii="宋体" w:hAnsi="宋体"/>
          <w:color w:val="auto"/>
          <w:sz w:val="20"/>
          <w:szCs w:val="20"/>
          <w:highlight w:val="none"/>
        </w:rPr>
        <w:t xml:space="preserve"> </w:t>
      </w:r>
    </w:p>
    <w:p w14:paraId="0DCEE165">
      <w:pPr>
        <w:pStyle w:val="371"/>
        <w:spacing w:after="200" w:line="288" w:lineRule="auto"/>
        <w:rPr>
          <w:rFonts w:ascii="宋体" w:hAnsi="宋体" w:cs="宋体"/>
          <w:color w:val="auto"/>
          <w:sz w:val="20"/>
          <w:szCs w:val="20"/>
          <w:highlight w:val="none"/>
        </w:rPr>
      </w:pPr>
      <w:r>
        <w:rPr>
          <w:rFonts w:hint="eastAsia" w:ascii="宋体" w:hAnsi="宋体" w:cs="宋体"/>
          <w:color w:val="auto"/>
          <w:sz w:val="20"/>
          <w:szCs w:val="20"/>
          <w:highlight w:val="none"/>
        </w:rPr>
        <w:t>工程项目地址：</w:t>
      </w:r>
      <w:r>
        <w:rPr>
          <w:rFonts w:hint="eastAsia" w:ascii="宋体" w:hAnsi="宋体"/>
          <w:color w:val="auto"/>
          <w:sz w:val="20"/>
          <w:szCs w:val="20"/>
          <w:highlight w:val="none"/>
        </w:rPr>
        <w:t xml:space="preserve"> </w:t>
      </w:r>
    </w:p>
    <w:p w14:paraId="4F51A6B0">
      <w:pPr>
        <w:pStyle w:val="371"/>
        <w:spacing w:after="200" w:line="288" w:lineRule="auto"/>
        <w:rPr>
          <w:rFonts w:ascii="宋体" w:hAnsi="宋体" w:cs="宋体"/>
          <w:color w:val="auto"/>
          <w:sz w:val="20"/>
          <w:szCs w:val="20"/>
          <w:highlight w:val="none"/>
        </w:rPr>
      </w:pPr>
      <w:r>
        <w:rPr>
          <w:rFonts w:hint="eastAsia" w:ascii="宋体" w:hAnsi="宋体" w:cs="宋体"/>
          <w:color w:val="auto"/>
          <w:sz w:val="20"/>
          <w:szCs w:val="20"/>
          <w:highlight w:val="none"/>
        </w:rPr>
        <w:t xml:space="preserve">建设单位（甲方）： </w:t>
      </w:r>
    </w:p>
    <w:p w14:paraId="7170CCCD">
      <w:pPr>
        <w:pStyle w:val="371"/>
        <w:tabs>
          <w:tab w:val="left" w:pos="1080"/>
          <w:tab w:val="left" w:pos="1440"/>
        </w:tabs>
        <w:spacing w:after="200" w:line="288" w:lineRule="auto"/>
        <w:rPr>
          <w:rFonts w:ascii="宋体" w:hAnsi="宋体" w:cs="宋体"/>
          <w:color w:val="auto"/>
          <w:sz w:val="20"/>
          <w:szCs w:val="20"/>
          <w:highlight w:val="none"/>
        </w:rPr>
      </w:pPr>
      <w:r>
        <w:rPr>
          <w:rFonts w:hint="eastAsia" w:ascii="宋体" w:hAnsi="宋体" w:cs="宋体"/>
          <w:color w:val="auto"/>
          <w:sz w:val="20"/>
          <w:szCs w:val="20"/>
          <w:highlight w:val="none"/>
        </w:rPr>
        <w:t xml:space="preserve">施工单位（乙方）： </w:t>
      </w:r>
    </w:p>
    <w:p w14:paraId="27EFF623">
      <w:pPr>
        <w:pStyle w:val="371"/>
        <w:spacing w:after="200" w:line="288" w:lineRule="auto"/>
        <w:rPr>
          <w:rFonts w:ascii="宋体" w:hAnsi="宋体" w:cs="宋体"/>
          <w:color w:val="auto"/>
          <w:sz w:val="20"/>
          <w:szCs w:val="20"/>
          <w:highlight w:val="none"/>
        </w:rPr>
      </w:pPr>
      <w:r>
        <w:rPr>
          <w:rFonts w:hint="eastAsia" w:ascii="宋体" w:hAnsi="宋体" w:cs="宋体"/>
          <w:color w:val="auto"/>
          <w:sz w:val="20"/>
          <w:szCs w:val="20"/>
          <w:highlight w:val="none"/>
        </w:rPr>
        <w:t xml:space="preserve">    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合同。</w:t>
      </w:r>
    </w:p>
    <w:p w14:paraId="1E883DE2">
      <w:pPr>
        <w:pStyle w:val="371"/>
        <w:spacing w:after="200" w:line="288" w:lineRule="auto"/>
        <w:ind w:firstLine="400"/>
        <w:rPr>
          <w:rFonts w:ascii="宋体" w:hAnsi="宋体" w:cs="宋体"/>
          <w:color w:val="auto"/>
          <w:sz w:val="20"/>
          <w:szCs w:val="20"/>
          <w:highlight w:val="none"/>
        </w:rPr>
      </w:pPr>
      <w:r>
        <w:rPr>
          <w:rFonts w:hint="eastAsia" w:ascii="宋体" w:hAnsi="宋体" w:cs="宋体"/>
          <w:color w:val="auto"/>
          <w:sz w:val="20"/>
          <w:szCs w:val="20"/>
          <w:highlight w:val="none"/>
        </w:rPr>
        <w:t>第一条 甲乙双方的责任</w:t>
      </w:r>
    </w:p>
    <w:p w14:paraId="685EF572">
      <w:pPr>
        <w:pStyle w:val="371"/>
        <w:spacing w:after="200" w:line="288" w:lineRule="auto"/>
        <w:ind w:firstLine="400"/>
        <w:rPr>
          <w:rFonts w:ascii="宋体" w:hAnsi="宋体" w:cs="宋体"/>
          <w:color w:val="auto"/>
          <w:sz w:val="20"/>
          <w:szCs w:val="20"/>
          <w:highlight w:val="none"/>
        </w:rPr>
      </w:pPr>
      <w:r>
        <w:rPr>
          <w:rFonts w:hint="eastAsia" w:ascii="宋体" w:hAnsi="宋体" w:cs="宋体"/>
          <w:color w:val="auto"/>
          <w:sz w:val="20"/>
          <w:szCs w:val="20"/>
          <w:highlight w:val="none"/>
        </w:rPr>
        <w:t>（一）甲、乙双方应加强对本方人员的廉政监督，健立和健全廉政制度。</w:t>
      </w:r>
    </w:p>
    <w:p w14:paraId="55820469">
      <w:pPr>
        <w:pStyle w:val="371"/>
        <w:spacing w:after="200" w:line="288" w:lineRule="auto"/>
        <w:ind w:firstLine="400"/>
        <w:rPr>
          <w:rFonts w:ascii="宋体" w:hAnsi="宋体" w:cs="宋体"/>
          <w:color w:val="auto"/>
          <w:sz w:val="20"/>
          <w:szCs w:val="20"/>
          <w:highlight w:val="none"/>
        </w:rPr>
      </w:pPr>
      <w:r>
        <w:rPr>
          <w:rFonts w:hint="eastAsia" w:ascii="宋体" w:hAnsi="宋体" w:cs="宋体"/>
          <w:color w:val="auto"/>
          <w:sz w:val="20"/>
          <w:szCs w:val="20"/>
          <w:highlight w:val="none"/>
        </w:rPr>
        <w:t>（二）甲、乙双方有对本方人员开展廉政告知、廉政教育和职业道德教育的义务。</w:t>
      </w:r>
    </w:p>
    <w:p w14:paraId="2D6A7386">
      <w:pPr>
        <w:pStyle w:val="371"/>
        <w:spacing w:after="200" w:line="288" w:lineRule="auto"/>
        <w:ind w:firstLine="400"/>
        <w:rPr>
          <w:rFonts w:ascii="宋体" w:hAnsi="宋体" w:cs="宋体"/>
          <w:color w:val="auto"/>
          <w:sz w:val="20"/>
          <w:szCs w:val="20"/>
          <w:highlight w:val="none"/>
        </w:rPr>
      </w:pPr>
      <w:r>
        <w:rPr>
          <w:rFonts w:hint="eastAsia" w:ascii="宋体" w:hAnsi="宋体" w:cs="宋体"/>
          <w:color w:val="auto"/>
          <w:sz w:val="20"/>
          <w:szCs w:val="20"/>
          <w:highlight w:val="none"/>
        </w:rPr>
        <w:t>（三）甲、乙双方应严格遵守国家关于市场准入、项目招标投标、工程建设、施工安装和市场活动等有关法律、法规，相关政策，以及廉政建设的各项规定。</w:t>
      </w:r>
    </w:p>
    <w:p w14:paraId="20C614D8">
      <w:pPr>
        <w:pStyle w:val="371"/>
        <w:spacing w:after="200" w:line="288" w:lineRule="auto"/>
        <w:ind w:firstLine="400"/>
        <w:rPr>
          <w:rFonts w:ascii="宋体" w:hAnsi="宋体" w:cs="宋体"/>
          <w:color w:val="auto"/>
          <w:sz w:val="20"/>
          <w:szCs w:val="20"/>
          <w:highlight w:val="none"/>
        </w:rPr>
      </w:pPr>
      <w:r>
        <w:rPr>
          <w:rFonts w:hint="eastAsia" w:ascii="宋体" w:hAnsi="宋体" w:cs="宋体"/>
          <w:color w:val="auto"/>
          <w:sz w:val="20"/>
          <w:szCs w:val="20"/>
          <w:highlight w:val="none"/>
        </w:rPr>
        <w:t>（四）甲、乙双方严格执行建设工程项目承发包合同文件，自觉按合同办事。</w:t>
      </w:r>
    </w:p>
    <w:p w14:paraId="74D37668">
      <w:pPr>
        <w:pStyle w:val="371"/>
        <w:spacing w:after="200" w:line="288" w:lineRule="auto"/>
        <w:ind w:firstLine="400"/>
        <w:rPr>
          <w:rFonts w:ascii="宋体" w:hAnsi="宋体" w:cs="宋体"/>
          <w:color w:val="auto"/>
          <w:sz w:val="20"/>
          <w:szCs w:val="20"/>
          <w:highlight w:val="none"/>
        </w:rPr>
      </w:pPr>
      <w:r>
        <w:rPr>
          <w:rFonts w:hint="eastAsia" w:ascii="宋体" w:hAnsi="宋体" w:cs="宋体"/>
          <w:color w:val="auto"/>
          <w:sz w:val="20"/>
          <w:szCs w:val="20"/>
          <w:highlight w:val="none"/>
        </w:rPr>
        <w:t>（五）甲、乙双方业务活动必须坚持公开、公平、公正、诚信、透明的原则（除法律法规另有规定者外），不得为获取不正当的利益，损害国家、集体和利益，不得违反工程建设管理、施工安装的规章制度。</w:t>
      </w:r>
    </w:p>
    <w:p w14:paraId="2DC31A49">
      <w:pPr>
        <w:pStyle w:val="371"/>
        <w:spacing w:after="200" w:line="288" w:lineRule="auto"/>
        <w:ind w:firstLine="400"/>
        <w:rPr>
          <w:rFonts w:ascii="宋体" w:hAnsi="宋体" w:cs="宋体"/>
          <w:color w:val="auto"/>
          <w:sz w:val="20"/>
          <w:szCs w:val="20"/>
          <w:highlight w:val="none"/>
        </w:rPr>
      </w:pPr>
      <w:r>
        <w:rPr>
          <w:rFonts w:hint="eastAsia" w:ascii="宋体" w:hAnsi="宋体" w:cs="宋体"/>
          <w:color w:val="auto"/>
          <w:sz w:val="20"/>
          <w:szCs w:val="20"/>
          <w:highlight w:val="none"/>
        </w:rPr>
        <w:t>（六）甲、乙双方发现对方在业务活动中违规、违纪、违法行为的，应及时提醒对方，情节严重的，应向其上级主管部门或纪检监察、司法等有关机关举报。</w:t>
      </w:r>
    </w:p>
    <w:p w14:paraId="1FF59758">
      <w:pPr>
        <w:pStyle w:val="371"/>
        <w:spacing w:after="200" w:line="288" w:lineRule="auto"/>
        <w:ind w:firstLine="400"/>
        <w:rPr>
          <w:rFonts w:ascii="宋体" w:hAnsi="宋体" w:cs="宋体"/>
          <w:color w:val="auto"/>
          <w:sz w:val="20"/>
          <w:szCs w:val="20"/>
          <w:highlight w:val="none"/>
        </w:rPr>
      </w:pPr>
      <w:r>
        <w:rPr>
          <w:rFonts w:hint="eastAsia" w:ascii="宋体" w:hAnsi="宋体" w:cs="宋体"/>
          <w:color w:val="auto"/>
          <w:sz w:val="20"/>
          <w:szCs w:val="20"/>
          <w:highlight w:val="none"/>
        </w:rPr>
        <w:t>第二条 甲方在廉政建设方面的责任</w:t>
      </w:r>
    </w:p>
    <w:p w14:paraId="152C3903">
      <w:pPr>
        <w:pStyle w:val="371"/>
        <w:spacing w:after="200" w:line="288" w:lineRule="auto"/>
        <w:ind w:firstLine="400"/>
        <w:rPr>
          <w:rFonts w:ascii="宋体" w:hAnsi="宋体" w:cs="宋体"/>
          <w:color w:val="auto"/>
          <w:sz w:val="20"/>
          <w:szCs w:val="20"/>
          <w:highlight w:val="none"/>
        </w:rPr>
      </w:pPr>
      <w:r>
        <w:rPr>
          <w:rFonts w:hint="eastAsia" w:ascii="宋体" w:hAnsi="宋体" w:cs="宋体"/>
          <w:color w:val="auto"/>
          <w:sz w:val="20"/>
          <w:szCs w:val="20"/>
          <w:highlight w:val="none"/>
        </w:rPr>
        <w:t>（一）不准向乙方和相关单位索要或接受回扣、礼金、有价证券、贵重物品和好处费、感谢费等。</w:t>
      </w:r>
    </w:p>
    <w:p w14:paraId="5C12ED56">
      <w:pPr>
        <w:pStyle w:val="371"/>
        <w:spacing w:after="200" w:line="288" w:lineRule="auto"/>
        <w:ind w:firstLine="400"/>
        <w:rPr>
          <w:rFonts w:ascii="宋体" w:hAnsi="宋体" w:cs="宋体"/>
          <w:color w:val="auto"/>
          <w:sz w:val="20"/>
          <w:szCs w:val="20"/>
          <w:highlight w:val="none"/>
        </w:rPr>
      </w:pPr>
      <w:r>
        <w:rPr>
          <w:rFonts w:hint="eastAsia" w:ascii="宋体" w:hAnsi="宋体" w:cs="宋体"/>
          <w:color w:val="auto"/>
          <w:sz w:val="20"/>
          <w:szCs w:val="20"/>
          <w:highlight w:val="none"/>
        </w:rPr>
        <w:t>（二）不准向乙方和相关单位报销任何应由甲方或个人支付的费用。</w:t>
      </w:r>
    </w:p>
    <w:p w14:paraId="42F1658B">
      <w:pPr>
        <w:pStyle w:val="371"/>
        <w:spacing w:after="200" w:line="288" w:lineRule="auto"/>
        <w:ind w:firstLine="400"/>
        <w:rPr>
          <w:rFonts w:ascii="宋体" w:hAnsi="宋体" w:cs="宋体"/>
          <w:color w:val="auto"/>
          <w:sz w:val="20"/>
          <w:szCs w:val="20"/>
          <w:highlight w:val="none"/>
        </w:rPr>
      </w:pPr>
      <w:r>
        <w:rPr>
          <w:rFonts w:hint="eastAsia" w:ascii="宋体" w:hAnsi="宋体" w:cs="宋体"/>
          <w:color w:val="auto"/>
          <w:sz w:val="20"/>
          <w:szCs w:val="20"/>
          <w:highlight w:val="none"/>
        </w:rPr>
        <w:t>（三）不准要求、暗示和接受乙方和相关单位为个人装修住房、婚丧嫁娶、配偶子女的工作安排以及出国（境）、旅游等提供方便。</w:t>
      </w:r>
    </w:p>
    <w:p w14:paraId="54257905">
      <w:pPr>
        <w:pStyle w:val="371"/>
        <w:spacing w:after="200" w:line="288" w:lineRule="auto"/>
        <w:ind w:firstLine="400"/>
        <w:rPr>
          <w:rFonts w:ascii="宋体" w:hAnsi="宋体" w:cs="宋体"/>
          <w:color w:val="auto"/>
          <w:sz w:val="20"/>
          <w:szCs w:val="20"/>
          <w:highlight w:val="none"/>
        </w:rPr>
      </w:pPr>
      <w:r>
        <w:rPr>
          <w:rFonts w:hint="eastAsia" w:ascii="宋体" w:hAnsi="宋体" w:cs="宋体"/>
          <w:color w:val="auto"/>
          <w:sz w:val="20"/>
          <w:szCs w:val="20"/>
          <w:highlight w:val="none"/>
        </w:rPr>
        <w:t xml:space="preserve">（四）不准发出或参加有可能影响公正执行公务的乙方和相关单位的宴请和健身、娱乐等活动。              </w:t>
      </w:r>
    </w:p>
    <w:p w14:paraId="0D91A28F">
      <w:pPr>
        <w:pStyle w:val="371"/>
        <w:spacing w:after="200" w:line="288" w:lineRule="auto"/>
        <w:ind w:firstLine="400"/>
        <w:rPr>
          <w:rFonts w:ascii="宋体" w:hAnsi="宋体" w:cs="宋体"/>
          <w:color w:val="auto"/>
          <w:sz w:val="20"/>
          <w:szCs w:val="20"/>
          <w:highlight w:val="none"/>
        </w:rPr>
      </w:pPr>
      <w:r>
        <w:rPr>
          <w:rFonts w:hint="eastAsia" w:ascii="宋体" w:hAnsi="宋体" w:cs="宋体"/>
          <w:color w:val="auto"/>
          <w:sz w:val="20"/>
          <w:szCs w:val="20"/>
          <w:highlight w:val="none"/>
        </w:rPr>
        <w:t>（五）服从市场管理，并遵从有关规定，不提不合理的要求和条件；</w:t>
      </w:r>
    </w:p>
    <w:p w14:paraId="26B2F249">
      <w:pPr>
        <w:pStyle w:val="371"/>
        <w:spacing w:after="200" w:line="288" w:lineRule="auto"/>
        <w:ind w:firstLine="400"/>
        <w:rPr>
          <w:rFonts w:ascii="宋体" w:hAnsi="宋体" w:cs="宋体"/>
          <w:color w:val="auto"/>
          <w:sz w:val="20"/>
          <w:szCs w:val="20"/>
          <w:highlight w:val="none"/>
        </w:rPr>
      </w:pPr>
      <w:r>
        <w:rPr>
          <w:rFonts w:hint="eastAsia" w:ascii="宋体" w:hAnsi="宋体" w:cs="宋体"/>
          <w:color w:val="auto"/>
          <w:sz w:val="20"/>
          <w:szCs w:val="20"/>
          <w:highlight w:val="none"/>
        </w:rPr>
        <w:t>（六）不准预定框框、照顾关系，造成不公平竞争；</w:t>
      </w:r>
    </w:p>
    <w:p w14:paraId="3CEF4AF4">
      <w:pPr>
        <w:pStyle w:val="371"/>
        <w:spacing w:after="200" w:line="288" w:lineRule="auto"/>
        <w:ind w:firstLine="400"/>
        <w:rPr>
          <w:rFonts w:ascii="宋体" w:hAnsi="宋体" w:cs="宋体"/>
          <w:color w:val="auto"/>
          <w:sz w:val="20"/>
          <w:szCs w:val="20"/>
          <w:highlight w:val="none"/>
        </w:rPr>
      </w:pPr>
      <w:r>
        <w:rPr>
          <w:rFonts w:hint="eastAsia" w:ascii="宋体" w:hAnsi="宋体" w:cs="宋体"/>
          <w:color w:val="auto"/>
          <w:sz w:val="20"/>
          <w:szCs w:val="20"/>
          <w:highlight w:val="none"/>
        </w:rPr>
        <w:t>（七）不准向评委施加任何倾向性影响；</w:t>
      </w:r>
    </w:p>
    <w:p w14:paraId="3A95416B">
      <w:pPr>
        <w:pStyle w:val="371"/>
        <w:spacing w:after="200" w:line="288" w:lineRule="auto"/>
        <w:ind w:firstLine="400"/>
        <w:rPr>
          <w:rFonts w:ascii="宋体" w:hAnsi="宋体" w:cs="宋体"/>
          <w:color w:val="auto"/>
          <w:sz w:val="20"/>
          <w:szCs w:val="20"/>
          <w:highlight w:val="none"/>
        </w:rPr>
      </w:pPr>
      <w:r>
        <w:rPr>
          <w:rFonts w:hint="eastAsia" w:ascii="宋体" w:hAnsi="宋体" w:cs="宋体"/>
          <w:color w:val="auto"/>
          <w:sz w:val="20"/>
          <w:szCs w:val="20"/>
          <w:highlight w:val="none"/>
        </w:rPr>
        <w:t>（八）不准向乙方介绍配偶、子女、亲属参与同甲方项目工程施工合同有关的设备供应、材料供应、工程分包、劳务合作等经济活动。不得以任何理由向乙方和相关单位推荐分包单位和要求乙方购买项目工程施工合同规定以外的材料、设备等。</w:t>
      </w:r>
    </w:p>
    <w:p w14:paraId="3AA96785">
      <w:pPr>
        <w:pStyle w:val="371"/>
        <w:spacing w:after="200" w:line="288" w:lineRule="auto"/>
        <w:ind w:firstLine="400"/>
        <w:rPr>
          <w:rFonts w:ascii="宋体" w:hAnsi="宋体" w:cs="宋体"/>
          <w:color w:val="auto"/>
          <w:sz w:val="20"/>
          <w:szCs w:val="20"/>
          <w:highlight w:val="none"/>
        </w:rPr>
      </w:pPr>
      <w:r>
        <w:rPr>
          <w:rFonts w:hint="eastAsia" w:ascii="宋体" w:hAnsi="宋体" w:cs="宋体"/>
          <w:color w:val="auto"/>
          <w:sz w:val="20"/>
          <w:szCs w:val="20"/>
          <w:highlight w:val="none"/>
        </w:rPr>
        <w:t>第三条 乙方廉政建设方面的责任</w:t>
      </w:r>
    </w:p>
    <w:p w14:paraId="539E81E8">
      <w:pPr>
        <w:pStyle w:val="371"/>
        <w:spacing w:after="200" w:line="288" w:lineRule="auto"/>
        <w:ind w:firstLine="400"/>
        <w:rPr>
          <w:rFonts w:ascii="宋体" w:hAnsi="宋体" w:cs="宋体"/>
          <w:color w:val="auto"/>
          <w:sz w:val="20"/>
          <w:szCs w:val="20"/>
          <w:highlight w:val="none"/>
        </w:rPr>
      </w:pPr>
      <w:r>
        <w:rPr>
          <w:rFonts w:hint="eastAsia" w:ascii="宋体" w:hAnsi="宋体" w:cs="宋体"/>
          <w:color w:val="auto"/>
          <w:sz w:val="20"/>
          <w:szCs w:val="20"/>
          <w:highlight w:val="none"/>
        </w:rPr>
        <w:t>（一）不准以任何理由向甲方、相关单位及其工作人员赠送礼金、有价证券、贵重物品等。</w:t>
      </w:r>
    </w:p>
    <w:p w14:paraId="18AF802E">
      <w:pPr>
        <w:pStyle w:val="371"/>
        <w:spacing w:after="200" w:line="288" w:lineRule="auto"/>
        <w:ind w:firstLine="400"/>
        <w:rPr>
          <w:rFonts w:ascii="宋体" w:hAnsi="宋体" w:cs="宋体"/>
          <w:color w:val="auto"/>
          <w:sz w:val="20"/>
          <w:szCs w:val="20"/>
          <w:highlight w:val="none"/>
        </w:rPr>
      </w:pPr>
      <w:r>
        <w:rPr>
          <w:rFonts w:hint="eastAsia" w:ascii="宋体" w:hAnsi="宋体" w:cs="宋体"/>
          <w:color w:val="auto"/>
          <w:sz w:val="20"/>
          <w:szCs w:val="20"/>
          <w:highlight w:val="none"/>
        </w:rPr>
        <w:t>（二）不准以任何理由为甲方和相关单位报销应由对方或个人支付的费用。</w:t>
      </w:r>
    </w:p>
    <w:p w14:paraId="5111F2EC">
      <w:pPr>
        <w:pStyle w:val="371"/>
        <w:spacing w:after="200" w:line="288" w:lineRule="auto"/>
        <w:ind w:firstLine="400"/>
        <w:rPr>
          <w:rFonts w:ascii="宋体" w:hAnsi="宋体" w:cs="宋体"/>
          <w:color w:val="auto"/>
          <w:sz w:val="20"/>
          <w:szCs w:val="20"/>
          <w:highlight w:val="none"/>
        </w:rPr>
      </w:pPr>
      <w:r>
        <w:rPr>
          <w:rFonts w:hint="eastAsia" w:ascii="宋体" w:hAnsi="宋体" w:cs="宋体"/>
          <w:color w:val="auto"/>
          <w:sz w:val="20"/>
          <w:szCs w:val="20"/>
          <w:highlight w:val="none"/>
        </w:rPr>
        <w:t>（三）不准接受或暗示为甲方、相关单位或个人装修住房、婚丧嫁娶、配偶子女的工作安排以及出国（境）、旅游等提供方便。</w:t>
      </w:r>
    </w:p>
    <w:p w14:paraId="6FC50560">
      <w:pPr>
        <w:pStyle w:val="371"/>
        <w:spacing w:after="200" w:line="288" w:lineRule="auto"/>
        <w:ind w:firstLine="400"/>
        <w:rPr>
          <w:rFonts w:ascii="宋体" w:hAnsi="宋体" w:cs="宋体"/>
          <w:color w:val="auto"/>
          <w:sz w:val="20"/>
          <w:szCs w:val="20"/>
          <w:highlight w:val="none"/>
        </w:rPr>
      </w:pPr>
      <w:r>
        <w:rPr>
          <w:rFonts w:hint="eastAsia" w:ascii="宋体" w:hAnsi="宋体" w:cs="宋体"/>
          <w:color w:val="auto"/>
          <w:sz w:val="20"/>
          <w:szCs w:val="20"/>
          <w:highlight w:val="none"/>
        </w:rPr>
        <w:t>（四）不准以任何理由为甲方、相关单位或个人组织有可能影响公正执行公务的宴请、健身、娱乐等活动。</w:t>
      </w:r>
    </w:p>
    <w:p w14:paraId="5CD09E5D">
      <w:pPr>
        <w:pStyle w:val="371"/>
        <w:spacing w:after="200" w:line="288" w:lineRule="auto"/>
        <w:ind w:firstLine="400"/>
        <w:rPr>
          <w:rFonts w:ascii="宋体" w:hAnsi="宋体" w:cs="宋体"/>
          <w:color w:val="auto"/>
          <w:sz w:val="20"/>
          <w:szCs w:val="20"/>
          <w:highlight w:val="none"/>
        </w:rPr>
      </w:pPr>
      <w:r>
        <w:rPr>
          <w:rFonts w:hint="eastAsia" w:ascii="宋体" w:hAnsi="宋体" w:cs="宋体"/>
          <w:color w:val="auto"/>
          <w:sz w:val="20"/>
          <w:szCs w:val="20"/>
          <w:highlight w:val="none"/>
        </w:rPr>
        <w:t>（五）不准通过关系对甲方、相关单位或个人施加影响；</w:t>
      </w:r>
    </w:p>
    <w:p w14:paraId="711142BD">
      <w:pPr>
        <w:pStyle w:val="371"/>
        <w:spacing w:after="200" w:line="288" w:lineRule="auto"/>
        <w:ind w:firstLine="400"/>
        <w:rPr>
          <w:rFonts w:ascii="宋体" w:hAnsi="宋体" w:cs="宋体"/>
          <w:color w:val="auto"/>
          <w:sz w:val="20"/>
          <w:szCs w:val="20"/>
          <w:highlight w:val="none"/>
        </w:rPr>
      </w:pPr>
      <w:r>
        <w:rPr>
          <w:rFonts w:hint="eastAsia" w:ascii="宋体" w:hAnsi="宋体" w:cs="宋体"/>
          <w:color w:val="auto"/>
          <w:sz w:val="20"/>
          <w:szCs w:val="20"/>
          <w:highlight w:val="none"/>
        </w:rPr>
        <w:t>第四条 违约责任</w:t>
      </w:r>
    </w:p>
    <w:p w14:paraId="1B76AA5F">
      <w:pPr>
        <w:pStyle w:val="371"/>
        <w:spacing w:after="200" w:line="288" w:lineRule="auto"/>
        <w:ind w:firstLine="400"/>
        <w:rPr>
          <w:rFonts w:ascii="宋体" w:hAnsi="宋体" w:cs="宋体"/>
          <w:color w:val="auto"/>
          <w:sz w:val="20"/>
          <w:szCs w:val="20"/>
          <w:highlight w:val="none"/>
        </w:rPr>
      </w:pPr>
      <w:r>
        <w:rPr>
          <w:rFonts w:hint="eastAsia" w:ascii="宋体" w:hAnsi="宋体" w:cs="宋体"/>
          <w:color w:val="auto"/>
          <w:sz w:val="20"/>
          <w:szCs w:val="20"/>
          <w:highlight w:val="none"/>
        </w:rPr>
        <w:t>（一）甲方若有违反本合同的，视情节轻重，每次给予1至10万元的违约罚款；若严重违反本合同，按照管理权限，依据有关法律法规和规定，给予党纪、政纪处分或组织处理；涉嫌犯罪的，移交司法机关追究刑事责任；给乙方单位造成经济损失的，应予以赔偿。</w:t>
      </w:r>
    </w:p>
    <w:p w14:paraId="4E64D32C">
      <w:pPr>
        <w:pStyle w:val="371"/>
        <w:spacing w:after="200" w:line="288" w:lineRule="auto"/>
        <w:ind w:firstLine="400"/>
        <w:rPr>
          <w:rFonts w:ascii="宋体" w:hAnsi="宋体" w:cs="宋体"/>
          <w:color w:val="auto"/>
          <w:sz w:val="20"/>
          <w:szCs w:val="20"/>
          <w:highlight w:val="none"/>
        </w:rPr>
      </w:pPr>
      <w:r>
        <w:rPr>
          <w:rFonts w:hint="eastAsia" w:ascii="宋体" w:hAnsi="宋体" w:cs="宋体"/>
          <w:color w:val="auto"/>
          <w:sz w:val="20"/>
          <w:szCs w:val="20"/>
          <w:highlight w:val="none"/>
        </w:rPr>
        <w:t>（二）乙方若有违反本合同的，视情节轻重。每次给予工程款的1％至10％的违约罚款；若严重违反本责任书，在1- 3年内不得进入扬州市工程建设市场；涉嫌犯罪的，移交司法机关追究刑事责任；给甲方单位造成经济损失的，应予以赔偿。</w:t>
      </w:r>
    </w:p>
    <w:p w14:paraId="56A4431F">
      <w:pPr>
        <w:pStyle w:val="371"/>
        <w:spacing w:after="200" w:line="288" w:lineRule="auto"/>
        <w:ind w:firstLine="400"/>
        <w:rPr>
          <w:rFonts w:ascii="宋体" w:hAnsi="宋体" w:cs="宋体"/>
          <w:color w:val="auto"/>
          <w:sz w:val="20"/>
          <w:szCs w:val="20"/>
          <w:highlight w:val="none"/>
        </w:rPr>
      </w:pPr>
      <w:r>
        <w:rPr>
          <w:rFonts w:hint="eastAsia" w:ascii="宋体" w:hAnsi="宋体" w:cs="宋体"/>
          <w:color w:val="auto"/>
          <w:sz w:val="20"/>
          <w:szCs w:val="20"/>
          <w:highlight w:val="none"/>
        </w:rPr>
        <w:t>第五条 本合同作为工程施工合同的附件，与工程施工合同具有同等法律效力。经双方签署后立即生效。</w:t>
      </w:r>
    </w:p>
    <w:p w14:paraId="38274FB8">
      <w:pPr>
        <w:pStyle w:val="371"/>
        <w:spacing w:after="200" w:line="288" w:lineRule="auto"/>
        <w:ind w:firstLine="400"/>
        <w:rPr>
          <w:rFonts w:ascii="宋体" w:hAnsi="宋体" w:cs="宋体"/>
          <w:color w:val="auto"/>
          <w:sz w:val="20"/>
          <w:szCs w:val="20"/>
          <w:highlight w:val="none"/>
        </w:rPr>
      </w:pPr>
      <w:r>
        <w:rPr>
          <w:rFonts w:hint="eastAsia" w:ascii="宋体" w:hAnsi="宋体" w:cs="宋体"/>
          <w:color w:val="auto"/>
          <w:sz w:val="20"/>
          <w:szCs w:val="20"/>
          <w:highlight w:val="none"/>
        </w:rPr>
        <w:t>第六条 本合同的有效期为双方签署之日 起至该工程项目竣工验收合格时止。</w:t>
      </w:r>
    </w:p>
    <w:p w14:paraId="5EE0B680">
      <w:pPr>
        <w:pStyle w:val="371"/>
        <w:spacing w:after="200" w:line="288" w:lineRule="auto"/>
        <w:ind w:firstLine="400"/>
        <w:rPr>
          <w:rFonts w:ascii="宋体" w:hAnsi="宋体" w:cs="宋体"/>
          <w:color w:val="auto"/>
          <w:sz w:val="20"/>
          <w:szCs w:val="20"/>
          <w:highlight w:val="none"/>
        </w:rPr>
      </w:pPr>
      <w:r>
        <w:rPr>
          <w:rFonts w:hint="eastAsia" w:ascii="宋体" w:hAnsi="宋体" w:cs="宋体"/>
          <w:color w:val="auto"/>
          <w:sz w:val="20"/>
          <w:szCs w:val="20"/>
          <w:highlight w:val="none"/>
        </w:rPr>
        <w:t>第七条 本合同一式四份，由甲乙双方各执一份，送交扬州市建设工程招标投标办公室及监督单位一份。</w:t>
      </w:r>
    </w:p>
    <w:p w14:paraId="09AD3621">
      <w:pPr>
        <w:pStyle w:val="371"/>
        <w:spacing w:after="200" w:line="288" w:lineRule="auto"/>
        <w:ind w:firstLine="400"/>
        <w:rPr>
          <w:rFonts w:ascii="宋体" w:hAnsi="宋体" w:cs="宋体"/>
          <w:color w:val="auto"/>
          <w:sz w:val="20"/>
          <w:szCs w:val="20"/>
          <w:highlight w:val="none"/>
        </w:rPr>
      </w:pPr>
    </w:p>
    <w:p w14:paraId="075D145A">
      <w:pPr>
        <w:pStyle w:val="371"/>
        <w:spacing w:after="200" w:line="288" w:lineRule="auto"/>
        <w:ind w:firstLine="400"/>
        <w:rPr>
          <w:rFonts w:ascii="宋体" w:hAnsi="宋体" w:cs="宋体"/>
          <w:color w:val="auto"/>
          <w:sz w:val="20"/>
          <w:szCs w:val="20"/>
          <w:highlight w:val="none"/>
        </w:rPr>
      </w:pPr>
      <w:r>
        <w:rPr>
          <w:rFonts w:hint="eastAsia" w:ascii="宋体" w:hAnsi="宋体" w:cs="宋体"/>
          <w:color w:val="auto"/>
          <w:sz w:val="20"/>
          <w:szCs w:val="20"/>
          <w:highlight w:val="none"/>
        </w:rPr>
        <w:t>甲方单位：（盖章）                    乙方单位：（盖章）</w:t>
      </w:r>
    </w:p>
    <w:p w14:paraId="18140C2F">
      <w:pPr>
        <w:pStyle w:val="371"/>
        <w:spacing w:after="200" w:line="288" w:lineRule="auto"/>
        <w:ind w:firstLine="400"/>
        <w:rPr>
          <w:rFonts w:ascii="宋体" w:hAnsi="宋体" w:cs="宋体"/>
          <w:color w:val="auto"/>
          <w:sz w:val="20"/>
          <w:szCs w:val="20"/>
          <w:highlight w:val="none"/>
        </w:rPr>
      </w:pPr>
      <w:r>
        <w:rPr>
          <w:rFonts w:hint="eastAsia" w:ascii="宋体" w:hAnsi="宋体" w:cs="宋体"/>
          <w:color w:val="auto"/>
          <w:sz w:val="20"/>
          <w:szCs w:val="20"/>
          <w:highlight w:val="none"/>
        </w:rPr>
        <w:t>法定代表人：                          法定代表人：</w:t>
      </w:r>
    </w:p>
    <w:p w14:paraId="690686A7">
      <w:pPr>
        <w:pStyle w:val="371"/>
        <w:spacing w:after="200" w:line="288" w:lineRule="auto"/>
        <w:ind w:firstLine="400"/>
        <w:rPr>
          <w:rFonts w:ascii="宋体" w:hAnsi="宋体" w:cs="宋体"/>
          <w:color w:val="auto"/>
          <w:sz w:val="20"/>
          <w:szCs w:val="20"/>
          <w:highlight w:val="none"/>
        </w:rPr>
      </w:pPr>
      <w:r>
        <w:rPr>
          <w:rFonts w:hint="eastAsia" w:ascii="宋体" w:hAnsi="宋体" w:cs="宋体"/>
          <w:color w:val="auto"/>
          <w:sz w:val="20"/>
          <w:szCs w:val="20"/>
          <w:highlight w:val="none"/>
        </w:rPr>
        <w:t>地址：                                地址：</w:t>
      </w:r>
    </w:p>
    <w:p w14:paraId="3975D2CC">
      <w:pPr>
        <w:pStyle w:val="371"/>
        <w:spacing w:after="200" w:line="288" w:lineRule="auto"/>
        <w:ind w:firstLine="400"/>
        <w:rPr>
          <w:rFonts w:ascii="宋体" w:hAnsi="宋体" w:cs="宋体"/>
          <w:color w:val="auto"/>
          <w:sz w:val="20"/>
          <w:szCs w:val="20"/>
          <w:highlight w:val="none"/>
        </w:rPr>
      </w:pPr>
      <w:r>
        <w:rPr>
          <w:rFonts w:hint="eastAsia" w:ascii="宋体" w:hAnsi="宋体" w:cs="宋体"/>
          <w:color w:val="auto"/>
          <w:sz w:val="20"/>
          <w:szCs w:val="20"/>
          <w:highlight w:val="none"/>
        </w:rPr>
        <w:t>电话：                                电话：</w:t>
      </w:r>
    </w:p>
    <w:p w14:paraId="083B8729">
      <w:pPr>
        <w:pStyle w:val="371"/>
        <w:spacing w:after="200" w:line="288" w:lineRule="auto"/>
        <w:ind w:firstLine="400"/>
        <w:rPr>
          <w:rFonts w:ascii="宋体" w:hAnsi="宋体" w:cs="宋体"/>
          <w:color w:val="auto"/>
          <w:sz w:val="20"/>
          <w:szCs w:val="20"/>
          <w:highlight w:val="none"/>
        </w:rPr>
      </w:pPr>
      <w:r>
        <w:rPr>
          <w:rFonts w:hint="eastAsia" w:ascii="宋体" w:hAnsi="宋体" w:cs="宋体"/>
          <w:color w:val="auto"/>
          <w:sz w:val="20"/>
          <w:szCs w:val="20"/>
          <w:highlight w:val="none"/>
        </w:rPr>
        <w:t>年  月  日                            年  月  日</w:t>
      </w:r>
    </w:p>
    <w:p w14:paraId="51D6271A">
      <w:pPr>
        <w:spacing w:line="400" w:lineRule="exact"/>
        <w:jc w:val="center"/>
        <w:rPr>
          <w:rFonts w:ascii="宋体" w:hAnsi="宋体" w:cs="宋体"/>
          <w:b/>
          <w:color w:val="auto"/>
          <w:szCs w:val="21"/>
          <w:highlight w:val="none"/>
        </w:rPr>
      </w:pPr>
    </w:p>
    <w:p w14:paraId="57125874">
      <w:pPr>
        <w:spacing w:line="400" w:lineRule="exact"/>
        <w:jc w:val="center"/>
        <w:rPr>
          <w:rFonts w:ascii="宋体" w:hAnsi="宋体" w:cs="宋体"/>
          <w:b/>
          <w:color w:val="auto"/>
          <w:szCs w:val="21"/>
          <w:highlight w:val="none"/>
        </w:rPr>
      </w:pPr>
    </w:p>
    <w:p w14:paraId="6D1B6E59">
      <w:pPr>
        <w:spacing w:line="400" w:lineRule="exact"/>
        <w:jc w:val="center"/>
        <w:rPr>
          <w:rFonts w:ascii="宋体" w:hAnsi="宋体" w:cs="宋体"/>
          <w:b/>
          <w:color w:val="auto"/>
          <w:szCs w:val="21"/>
          <w:highlight w:val="none"/>
        </w:rPr>
      </w:pPr>
    </w:p>
    <w:p w14:paraId="7BB9C665">
      <w:pPr>
        <w:spacing w:line="400" w:lineRule="exact"/>
        <w:jc w:val="center"/>
        <w:rPr>
          <w:rFonts w:ascii="宋体" w:hAnsi="宋体" w:cs="宋体"/>
          <w:b/>
          <w:color w:val="auto"/>
          <w:szCs w:val="21"/>
          <w:highlight w:val="none"/>
        </w:rPr>
      </w:pPr>
    </w:p>
    <w:p w14:paraId="2882F6F4">
      <w:pPr>
        <w:spacing w:line="400" w:lineRule="exact"/>
        <w:jc w:val="center"/>
        <w:rPr>
          <w:rFonts w:ascii="宋体" w:hAnsi="宋体" w:cs="宋体"/>
          <w:b/>
          <w:color w:val="auto"/>
          <w:sz w:val="21"/>
          <w:szCs w:val="21"/>
          <w:highlight w:val="none"/>
        </w:rPr>
      </w:pPr>
    </w:p>
    <w:p w14:paraId="10E055F3">
      <w:pPr>
        <w:spacing w:line="400" w:lineRule="exact"/>
        <w:jc w:val="center"/>
        <w:outlineLvl w:val="0"/>
        <w:rPr>
          <w:rFonts w:ascii="宋体" w:hAnsi="宋体" w:cs="宋体"/>
          <w:b/>
          <w:bCs/>
          <w:color w:val="auto"/>
          <w:sz w:val="21"/>
          <w:szCs w:val="21"/>
          <w:highlight w:val="none"/>
        </w:rPr>
      </w:pPr>
      <w:bookmarkStart w:id="111" w:name="_Toc25658"/>
      <w:r>
        <w:rPr>
          <w:rFonts w:hint="eastAsia" w:ascii="宋体" w:hAnsi="宋体" w:cs="宋体"/>
          <w:b/>
          <w:color w:val="auto"/>
          <w:highlight w:val="none"/>
        </w:rPr>
        <w:t>施工单位安全施工承诺书</w:t>
      </w:r>
      <w:bookmarkEnd w:id="111"/>
    </w:p>
    <w:p w14:paraId="0BFB2553">
      <w:pPr>
        <w:spacing w:line="400" w:lineRule="exact"/>
        <w:ind w:firstLine="646"/>
        <w:rPr>
          <w:rFonts w:ascii="宋体" w:hAnsi="宋体" w:cs="宋体"/>
          <w:color w:val="auto"/>
          <w:sz w:val="21"/>
          <w:szCs w:val="21"/>
          <w:highlight w:val="none"/>
        </w:rPr>
      </w:pPr>
    </w:p>
    <w:p w14:paraId="067CBA98">
      <w:pPr>
        <w:spacing w:line="400" w:lineRule="exact"/>
        <w:ind w:firstLine="400"/>
        <w:rPr>
          <w:rFonts w:ascii="宋体" w:hAnsi="宋体" w:cs="宋体"/>
          <w:color w:val="auto"/>
          <w:highlight w:val="none"/>
        </w:rPr>
      </w:pPr>
      <w:r>
        <w:rPr>
          <w:rFonts w:hint="eastAsia" w:ascii="宋体" w:hAnsi="宋体" w:cs="宋体"/>
          <w:color w:val="auto"/>
          <w:highlight w:val="none"/>
        </w:rPr>
        <w:t>本单位郑重承诺:在</w:t>
      </w:r>
      <w:r>
        <w:rPr>
          <w:rFonts w:hint="eastAsia" w:ascii="宋体" w:hAnsi="宋体" w:cs="宋体"/>
          <w:color w:val="auto"/>
          <w:highlight w:val="none"/>
          <w:u w:val="single"/>
        </w:rPr>
        <w:t xml:space="preserve">                            </w:t>
      </w:r>
      <w:r>
        <w:rPr>
          <w:rFonts w:hint="eastAsia" w:ascii="宋体" w:hAnsi="宋体" w:cs="宋体"/>
          <w:color w:val="auto"/>
          <w:highlight w:val="none"/>
        </w:rPr>
        <w:t>工程施工过程中，严格遵守《建筑法》、《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p>
    <w:p w14:paraId="0BF85AC2">
      <w:pPr>
        <w:spacing w:line="400" w:lineRule="exact"/>
        <w:ind w:firstLine="400"/>
        <w:rPr>
          <w:rFonts w:ascii="宋体" w:hAnsi="宋体" w:cs="宋体"/>
          <w:color w:val="auto"/>
          <w:highlight w:val="none"/>
        </w:rPr>
      </w:pPr>
      <w:r>
        <w:rPr>
          <w:rFonts w:hint="eastAsia" w:ascii="宋体" w:hAnsi="宋体" w:cs="宋体"/>
          <w:color w:val="auto"/>
          <w:highlight w:val="none"/>
        </w:rPr>
        <w:t>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p>
    <w:p w14:paraId="37190299">
      <w:pPr>
        <w:spacing w:line="400" w:lineRule="exact"/>
        <w:ind w:firstLine="400"/>
        <w:rPr>
          <w:rFonts w:ascii="宋体" w:hAnsi="宋体" w:cs="宋体"/>
          <w:color w:val="auto"/>
          <w:highlight w:val="none"/>
        </w:rPr>
      </w:pPr>
      <w:r>
        <w:rPr>
          <w:rFonts w:hint="eastAsia" w:ascii="宋体" w:hAnsi="宋体" w:cs="宋体"/>
          <w:color w:val="auto"/>
          <w:highlight w:val="none"/>
        </w:rPr>
        <w:t>单位法定代表人</w:t>
      </w:r>
      <w:r>
        <w:rPr>
          <w:rFonts w:hint="eastAsia" w:ascii="宋体" w:hAnsi="宋体" w:cs="宋体"/>
          <w:color w:val="auto"/>
          <w:highlight w:val="none"/>
          <w:u w:val="single"/>
        </w:rPr>
        <w:t xml:space="preserve">            </w:t>
      </w:r>
      <w:r>
        <w:rPr>
          <w:rFonts w:hint="eastAsia" w:ascii="宋体" w:hAnsi="宋体" w:cs="宋体"/>
          <w:color w:val="auto"/>
          <w:highlight w:val="none"/>
        </w:rPr>
        <w:t>授权</w:t>
      </w:r>
      <w:r>
        <w:rPr>
          <w:rFonts w:hint="eastAsia" w:ascii="宋体" w:hAnsi="宋体" w:cs="宋体"/>
          <w:color w:val="auto"/>
          <w:highlight w:val="none"/>
          <w:u w:val="single"/>
        </w:rPr>
        <w:t xml:space="preserve">               </w:t>
      </w:r>
      <w:r>
        <w:rPr>
          <w:rFonts w:hint="eastAsia" w:ascii="宋体" w:hAnsi="宋体" w:cs="宋体"/>
          <w:color w:val="auto"/>
          <w:highlight w:val="none"/>
        </w:rPr>
        <w:t>为本工程项目经理。</w:t>
      </w:r>
    </w:p>
    <w:p w14:paraId="041840C2">
      <w:pPr>
        <w:spacing w:line="400" w:lineRule="exact"/>
        <w:ind w:firstLine="400"/>
        <w:rPr>
          <w:rFonts w:ascii="宋体" w:hAnsi="宋体" w:cs="宋体"/>
          <w:color w:val="auto"/>
          <w:highlight w:val="none"/>
        </w:rPr>
      </w:pPr>
      <w:r>
        <w:rPr>
          <w:rFonts w:hint="eastAsia" w:ascii="宋体" w:hAnsi="宋体" w:cs="宋体"/>
          <w:color w:val="auto"/>
          <w:highlight w:val="none"/>
        </w:rPr>
        <w:t>承诺期内，若违反上述承诺内容，本企业和承诺人愿意接受建设行政主管部门及其他有关部门依据有关法律法规给予的处罚。</w:t>
      </w:r>
    </w:p>
    <w:p w14:paraId="452B9746">
      <w:pPr>
        <w:pStyle w:val="63"/>
        <w:rPr>
          <w:color w:val="auto"/>
          <w:highlight w:val="none"/>
        </w:rPr>
      </w:pPr>
    </w:p>
    <w:tbl>
      <w:tblPr>
        <w:tblStyle w:val="36"/>
        <w:tblW w:w="9072" w:type="dxa"/>
        <w:jc w:val="center"/>
        <w:tblLayout w:type="fixed"/>
        <w:tblCellMar>
          <w:top w:w="0" w:type="dxa"/>
          <w:left w:w="0" w:type="dxa"/>
          <w:bottom w:w="0" w:type="dxa"/>
          <w:right w:w="0" w:type="dxa"/>
        </w:tblCellMar>
      </w:tblPr>
      <w:tblGrid>
        <w:gridCol w:w="2613"/>
        <w:gridCol w:w="2828"/>
        <w:gridCol w:w="1478"/>
        <w:gridCol w:w="2153"/>
      </w:tblGrid>
      <w:tr w14:paraId="0EA57129">
        <w:tblPrEx>
          <w:tblCellMar>
            <w:top w:w="0" w:type="dxa"/>
            <w:left w:w="0" w:type="dxa"/>
            <w:bottom w:w="0" w:type="dxa"/>
            <w:right w:w="0" w:type="dxa"/>
          </w:tblCellMar>
        </w:tblPrEx>
        <w:trPr>
          <w:trHeight w:val="624" w:hRule="atLeast"/>
          <w:jc w:val="center"/>
        </w:trPr>
        <w:tc>
          <w:tcPr>
            <w:tcW w:w="2613" w:type="dxa"/>
            <w:tcBorders>
              <w:top w:val="single" w:color="000000" w:sz="4" w:space="0"/>
              <w:left w:val="single" w:color="000000" w:sz="8" w:space="0"/>
              <w:bottom w:val="single" w:color="000000" w:sz="4" w:space="0"/>
              <w:right w:val="single" w:color="000000" w:sz="4" w:space="0"/>
            </w:tcBorders>
            <w:vAlign w:val="center"/>
          </w:tcPr>
          <w:p w14:paraId="0DFC13DC">
            <w:pPr>
              <w:spacing w:line="400" w:lineRule="exact"/>
              <w:jc w:val="center"/>
              <w:outlineLvl w:val="0"/>
              <w:rPr>
                <w:rFonts w:ascii="宋体" w:hAnsi="宋体" w:cs="宋体"/>
                <w:color w:val="auto"/>
                <w:highlight w:val="none"/>
              </w:rPr>
            </w:pPr>
            <w:bookmarkStart w:id="112" w:name="_Toc15875"/>
            <w:r>
              <w:rPr>
                <w:rFonts w:hint="eastAsia" w:ascii="宋体" w:hAnsi="宋体" w:cs="宋体"/>
                <w:color w:val="auto"/>
                <w:highlight w:val="none"/>
              </w:rPr>
              <w:t>法定代表人（签名）</w:t>
            </w:r>
            <w:bookmarkEnd w:id="112"/>
          </w:p>
        </w:tc>
        <w:tc>
          <w:tcPr>
            <w:tcW w:w="2828" w:type="dxa"/>
            <w:tcBorders>
              <w:top w:val="single" w:color="000000" w:sz="4" w:space="0"/>
              <w:left w:val="single" w:color="000000" w:sz="4" w:space="0"/>
              <w:bottom w:val="single" w:color="000000" w:sz="4" w:space="0"/>
              <w:right w:val="single" w:color="000000" w:sz="4" w:space="0"/>
            </w:tcBorders>
            <w:vAlign w:val="center"/>
          </w:tcPr>
          <w:p w14:paraId="591AADBB">
            <w:pPr>
              <w:spacing w:line="400" w:lineRule="exact"/>
              <w:jc w:val="center"/>
              <w:rPr>
                <w:rFonts w:ascii="宋体" w:hAnsi="宋体" w:cs="宋体"/>
                <w:color w:val="auto"/>
                <w:highlight w:val="none"/>
              </w:rPr>
            </w:pPr>
          </w:p>
        </w:tc>
        <w:tc>
          <w:tcPr>
            <w:tcW w:w="1478" w:type="dxa"/>
            <w:tcBorders>
              <w:top w:val="single" w:color="000000" w:sz="4" w:space="0"/>
              <w:left w:val="single" w:color="000000" w:sz="4" w:space="0"/>
              <w:bottom w:val="single" w:color="000000" w:sz="4" w:space="0"/>
              <w:right w:val="single" w:color="000000" w:sz="4" w:space="0"/>
            </w:tcBorders>
            <w:vAlign w:val="center"/>
          </w:tcPr>
          <w:p w14:paraId="08E23115">
            <w:pPr>
              <w:spacing w:line="400" w:lineRule="exact"/>
              <w:jc w:val="center"/>
              <w:outlineLvl w:val="0"/>
              <w:rPr>
                <w:rFonts w:ascii="宋体" w:hAnsi="宋体" w:cs="宋体"/>
                <w:color w:val="auto"/>
                <w:highlight w:val="none"/>
              </w:rPr>
            </w:pPr>
            <w:bookmarkStart w:id="113" w:name="_Toc20398"/>
            <w:r>
              <w:rPr>
                <w:rFonts w:hint="eastAsia" w:ascii="宋体" w:hAnsi="宋体" w:cs="宋体"/>
                <w:color w:val="auto"/>
                <w:highlight w:val="none"/>
              </w:rPr>
              <w:t>承诺日期</w:t>
            </w:r>
            <w:bookmarkEnd w:id="113"/>
          </w:p>
        </w:tc>
        <w:tc>
          <w:tcPr>
            <w:tcW w:w="2153" w:type="dxa"/>
            <w:tcBorders>
              <w:top w:val="single" w:color="000000" w:sz="4" w:space="0"/>
              <w:left w:val="single" w:color="000000" w:sz="4" w:space="0"/>
              <w:bottom w:val="single" w:color="000000" w:sz="4" w:space="0"/>
              <w:right w:val="single" w:color="000000" w:sz="4" w:space="0"/>
            </w:tcBorders>
            <w:vAlign w:val="center"/>
          </w:tcPr>
          <w:p w14:paraId="0CBA0AC1">
            <w:pPr>
              <w:spacing w:line="400" w:lineRule="exact"/>
              <w:jc w:val="center"/>
              <w:rPr>
                <w:rFonts w:ascii="宋体" w:hAnsi="宋体" w:cs="宋体"/>
                <w:color w:val="auto"/>
                <w:highlight w:val="none"/>
              </w:rPr>
            </w:pPr>
          </w:p>
        </w:tc>
      </w:tr>
      <w:tr w14:paraId="5E253B0A">
        <w:tblPrEx>
          <w:tblCellMar>
            <w:top w:w="0" w:type="dxa"/>
            <w:left w:w="0" w:type="dxa"/>
            <w:bottom w:w="0" w:type="dxa"/>
            <w:right w:w="0" w:type="dxa"/>
          </w:tblCellMar>
        </w:tblPrEx>
        <w:trPr>
          <w:trHeight w:val="514" w:hRule="atLeast"/>
          <w:jc w:val="center"/>
        </w:trPr>
        <w:tc>
          <w:tcPr>
            <w:tcW w:w="2613" w:type="dxa"/>
            <w:tcBorders>
              <w:top w:val="single" w:color="000000" w:sz="4" w:space="0"/>
              <w:left w:val="single" w:color="000000" w:sz="8" w:space="0"/>
              <w:bottom w:val="single" w:color="000000" w:sz="4" w:space="0"/>
              <w:right w:val="single" w:color="000000" w:sz="4" w:space="0"/>
            </w:tcBorders>
            <w:vAlign w:val="center"/>
          </w:tcPr>
          <w:p w14:paraId="36957735">
            <w:pPr>
              <w:spacing w:line="400" w:lineRule="exact"/>
              <w:jc w:val="center"/>
              <w:outlineLvl w:val="0"/>
              <w:rPr>
                <w:rFonts w:ascii="宋体" w:hAnsi="宋体" w:cs="宋体"/>
                <w:color w:val="auto"/>
                <w:highlight w:val="none"/>
              </w:rPr>
            </w:pPr>
            <w:bookmarkStart w:id="114" w:name="_Toc31947"/>
            <w:r>
              <w:rPr>
                <w:rFonts w:hint="eastAsia" w:ascii="宋体" w:hAnsi="宋体" w:cs="宋体"/>
                <w:color w:val="auto"/>
                <w:highlight w:val="none"/>
              </w:rPr>
              <w:t>联系方式</w:t>
            </w:r>
            <w:bookmarkEnd w:id="114"/>
          </w:p>
        </w:tc>
        <w:tc>
          <w:tcPr>
            <w:tcW w:w="6459" w:type="dxa"/>
            <w:gridSpan w:val="3"/>
            <w:tcBorders>
              <w:top w:val="single" w:color="000000" w:sz="4" w:space="0"/>
              <w:left w:val="single" w:color="000000" w:sz="4" w:space="0"/>
              <w:bottom w:val="single" w:color="000000" w:sz="4" w:space="0"/>
              <w:right w:val="single" w:color="000000" w:sz="4" w:space="0"/>
            </w:tcBorders>
            <w:vAlign w:val="center"/>
          </w:tcPr>
          <w:p w14:paraId="5F141FBB">
            <w:pPr>
              <w:spacing w:line="400" w:lineRule="exact"/>
              <w:ind w:left="269" w:hanging="268"/>
              <w:jc w:val="center"/>
              <w:rPr>
                <w:rFonts w:ascii="宋体" w:hAnsi="宋体" w:cs="宋体"/>
                <w:color w:val="auto"/>
                <w:highlight w:val="none"/>
              </w:rPr>
            </w:pPr>
          </w:p>
        </w:tc>
      </w:tr>
      <w:tr w14:paraId="72A06F99">
        <w:tblPrEx>
          <w:tblCellMar>
            <w:top w:w="0" w:type="dxa"/>
            <w:left w:w="0" w:type="dxa"/>
            <w:bottom w:w="0" w:type="dxa"/>
            <w:right w:w="0" w:type="dxa"/>
          </w:tblCellMar>
        </w:tblPrEx>
        <w:trPr>
          <w:trHeight w:val="608" w:hRule="atLeast"/>
          <w:jc w:val="center"/>
        </w:trPr>
        <w:tc>
          <w:tcPr>
            <w:tcW w:w="2613" w:type="dxa"/>
            <w:tcBorders>
              <w:top w:val="single" w:color="000000" w:sz="4" w:space="0"/>
              <w:left w:val="single" w:color="000000" w:sz="8" w:space="0"/>
              <w:bottom w:val="single" w:color="000000" w:sz="4" w:space="0"/>
              <w:right w:val="single" w:color="000000" w:sz="4" w:space="0"/>
            </w:tcBorders>
            <w:vAlign w:val="center"/>
          </w:tcPr>
          <w:p w14:paraId="6C9F082E">
            <w:pPr>
              <w:spacing w:line="400" w:lineRule="exact"/>
              <w:jc w:val="center"/>
              <w:outlineLvl w:val="0"/>
              <w:rPr>
                <w:rFonts w:ascii="宋体" w:hAnsi="宋体" w:cs="宋体"/>
                <w:b/>
                <w:bCs/>
                <w:color w:val="auto"/>
                <w:highlight w:val="none"/>
              </w:rPr>
            </w:pPr>
            <w:bookmarkStart w:id="115" w:name="_Toc20873"/>
            <w:r>
              <w:rPr>
                <w:rFonts w:hint="eastAsia" w:ascii="宋体" w:hAnsi="宋体" w:cs="宋体"/>
                <w:color w:val="auto"/>
                <w:highlight w:val="none"/>
              </w:rPr>
              <w:t>项目经理（签名）</w:t>
            </w:r>
            <w:bookmarkEnd w:id="115"/>
          </w:p>
        </w:tc>
        <w:tc>
          <w:tcPr>
            <w:tcW w:w="2828" w:type="dxa"/>
            <w:tcBorders>
              <w:top w:val="single" w:color="000000" w:sz="4" w:space="0"/>
              <w:left w:val="single" w:color="000000" w:sz="4" w:space="0"/>
              <w:bottom w:val="single" w:color="000000" w:sz="4" w:space="0"/>
              <w:right w:val="single" w:color="000000" w:sz="4" w:space="0"/>
            </w:tcBorders>
            <w:vAlign w:val="center"/>
          </w:tcPr>
          <w:p w14:paraId="675EDE12">
            <w:pPr>
              <w:spacing w:line="400" w:lineRule="exact"/>
              <w:jc w:val="center"/>
              <w:rPr>
                <w:rFonts w:ascii="宋体" w:hAnsi="宋体" w:cs="宋体"/>
                <w:b/>
                <w:bCs/>
                <w:color w:val="auto"/>
                <w:highlight w:val="none"/>
              </w:rPr>
            </w:pPr>
          </w:p>
        </w:tc>
        <w:tc>
          <w:tcPr>
            <w:tcW w:w="1478" w:type="dxa"/>
            <w:tcBorders>
              <w:top w:val="single" w:color="000000" w:sz="4" w:space="0"/>
              <w:left w:val="single" w:color="000000" w:sz="4" w:space="0"/>
              <w:bottom w:val="single" w:color="000000" w:sz="4" w:space="0"/>
              <w:right w:val="single" w:color="000000" w:sz="4" w:space="0"/>
            </w:tcBorders>
            <w:vAlign w:val="center"/>
          </w:tcPr>
          <w:p w14:paraId="75D9CA20">
            <w:pPr>
              <w:spacing w:line="400" w:lineRule="exact"/>
              <w:jc w:val="center"/>
              <w:outlineLvl w:val="0"/>
              <w:rPr>
                <w:rFonts w:ascii="宋体" w:hAnsi="宋体" w:cs="宋体"/>
                <w:color w:val="auto"/>
                <w:highlight w:val="none"/>
              </w:rPr>
            </w:pPr>
            <w:bookmarkStart w:id="116" w:name="_Toc30651"/>
            <w:r>
              <w:rPr>
                <w:rFonts w:hint="eastAsia" w:ascii="宋体" w:hAnsi="宋体" w:cs="宋体"/>
                <w:color w:val="auto"/>
                <w:highlight w:val="none"/>
              </w:rPr>
              <w:t>承诺日期</w:t>
            </w:r>
            <w:bookmarkEnd w:id="116"/>
          </w:p>
        </w:tc>
        <w:tc>
          <w:tcPr>
            <w:tcW w:w="2153" w:type="dxa"/>
            <w:tcBorders>
              <w:top w:val="single" w:color="000000" w:sz="4" w:space="0"/>
              <w:left w:val="single" w:color="000000" w:sz="4" w:space="0"/>
              <w:bottom w:val="single" w:color="000000" w:sz="4" w:space="0"/>
              <w:right w:val="single" w:color="000000" w:sz="4" w:space="0"/>
            </w:tcBorders>
            <w:vAlign w:val="center"/>
          </w:tcPr>
          <w:p w14:paraId="03C42141">
            <w:pPr>
              <w:spacing w:line="400" w:lineRule="exact"/>
              <w:jc w:val="center"/>
              <w:rPr>
                <w:rFonts w:ascii="宋体" w:hAnsi="宋体" w:cs="宋体"/>
                <w:b/>
                <w:bCs/>
                <w:color w:val="auto"/>
                <w:highlight w:val="none"/>
              </w:rPr>
            </w:pPr>
          </w:p>
        </w:tc>
      </w:tr>
      <w:tr w14:paraId="59F58E89">
        <w:tblPrEx>
          <w:tblCellMar>
            <w:top w:w="0" w:type="dxa"/>
            <w:left w:w="0" w:type="dxa"/>
            <w:bottom w:w="0" w:type="dxa"/>
            <w:right w:w="0" w:type="dxa"/>
          </w:tblCellMar>
        </w:tblPrEx>
        <w:trPr>
          <w:trHeight w:val="546" w:hRule="atLeast"/>
          <w:jc w:val="center"/>
        </w:trPr>
        <w:tc>
          <w:tcPr>
            <w:tcW w:w="2613" w:type="dxa"/>
            <w:tcBorders>
              <w:top w:val="single" w:color="000000" w:sz="4" w:space="0"/>
              <w:left w:val="single" w:color="000000" w:sz="8" w:space="0"/>
              <w:bottom w:val="single" w:color="000000" w:sz="4" w:space="0"/>
              <w:right w:val="single" w:color="000000" w:sz="4" w:space="0"/>
            </w:tcBorders>
            <w:vAlign w:val="center"/>
          </w:tcPr>
          <w:p w14:paraId="611D6ED2">
            <w:pPr>
              <w:spacing w:line="400" w:lineRule="exact"/>
              <w:jc w:val="center"/>
              <w:outlineLvl w:val="0"/>
              <w:rPr>
                <w:rFonts w:ascii="宋体" w:hAnsi="宋体" w:cs="宋体"/>
                <w:color w:val="auto"/>
                <w:highlight w:val="none"/>
              </w:rPr>
            </w:pPr>
            <w:bookmarkStart w:id="117" w:name="_Toc11728"/>
            <w:r>
              <w:rPr>
                <w:rFonts w:hint="eastAsia" w:ascii="宋体" w:hAnsi="宋体" w:cs="宋体"/>
                <w:color w:val="auto"/>
                <w:highlight w:val="none"/>
              </w:rPr>
              <w:t>联系方式</w:t>
            </w:r>
            <w:bookmarkEnd w:id="117"/>
          </w:p>
        </w:tc>
        <w:tc>
          <w:tcPr>
            <w:tcW w:w="6459" w:type="dxa"/>
            <w:gridSpan w:val="3"/>
            <w:tcBorders>
              <w:top w:val="single" w:color="000000" w:sz="4" w:space="0"/>
              <w:left w:val="single" w:color="000000" w:sz="4" w:space="0"/>
              <w:bottom w:val="single" w:color="000000" w:sz="4" w:space="0"/>
              <w:right w:val="single" w:color="000000" w:sz="4" w:space="0"/>
            </w:tcBorders>
            <w:vAlign w:val="center"/>
          </w:tcPr>
          <w:p w14:paraId="00007DE6">
            <w:pPr>
              <w:spacing w:line="400" w:lineRule="exact"/>
              <w:jc w:val="center"/>
              <w:rPr>
                <w:rFonts w:ascii="宋体" w:hAnsi="宋体" w:cs="宋体"/>
                <w:color w:val="auto"/>
                <w:highlight w:val="none"/>
              </w:rPr>
            </w:pPr>
          </w:p>
        </w:tc>
      </w:tr>
    </w:tbl>
    <w:p w14:paraId="67C33F5C">
      <w:pPr>
        <w:spacing w:line="400" w:lineRule="exact"/>
        <w:jc w:val="right"/>
        <w:rPr>
          <w:rFonts w:ascii="宋体" w:hAnsi="宋体" w:cs="宋体"/>
          <w:color w:val="auto"/>
          <w:highlight w:val="none"/>
        </w:rPr>
      </w:pPr>
    </w:p>
    <w:p w14:paraId="09773AC8">
      <w:pPr>
        <w:spacing w:line="400" w:lineRule="exact"/>
        <w:jc w:val="center"/>
        <w:rPr>
          <w:rFonts w:ascii="宋体" w:hAnsi="宋体" w:cs="宋体"/>
          <w:color w:val="auto"/>
          <w:highlight w:val="none"/>
        </w:rPr>
      </w:pPr>
      <w:r>
        <w:rPr>
          <w:rFonts w:hint="eastAsia" w:ascii="宋体" w:hAnsi="宋体" w:cs="宋体"/>
          <w:color w:val="auto"/>
          <w:highlight w:val="none"/>
        </w:rPr>
        <w:t xml:space="preserve">                                                         </w:t>
      </w:r>
    </w:p>
    <w:p w14:paraId="7DE17AC9">
      <w:pPr>
        <w:pStyle w:val="232"/>
        <w:jc w:val="right"/>
        <w:rPr>
          <w:rFonts w:ascii="宋体" w:hAnsi="宋体" w:eastAsia="宋体" w:cs="宋体"/>
          <w:color w:val="auto"/>
          <w:sz w:val="20"/>
          <w:highlight w:val="none"/>
        </w:rPr>
      </w:pPr>
      <w:r>
        <w:rPr>
          <w:rFonts w:hint="eastAsia" w:ascii="宋体" w:hAnsi="宋体" w:eastAsia="宋体" w:cs="宋体"/>
          <w:color w:val="auto"/>
          <w:sz w:val="20"/>
          <w:highlight w:val="none"/>
        </w:rPr>
        <w:t>（单位公章）</w:t>
      </w:r>
    </w:p>
    <w:p w14:paraId="4A3B23E9">
      <w:pPr>
        <w:pStyle w:val="232"/>
        <w:rPr>
          <w:rFonts w:ascii="宋体" w:hAnsi="宋体" w:eastAsia="宋体" w:cs="宋体"/>
          <w:color w:val="auto"/>
          <w:sz w:val="20"/>
          <w:highlight w:val="none"/>
        </w:rPr>
      </w:pPr>
    </w:p>
    <w:p w14:paraId="360C71F8">
      <w:pPr>
        <w:pStyle w:val="232"/>
        <w:rPr>
          <w:rFonts w:ascii="宋体" w:hAnsi="宋体" w:eastAsia="宋体" w:cs="宋体"/>
          <w:color w:val="auto"/>
          <w:sz w:val="24"/>
          <w:highlight w:val="none"/>
        </w:rPr>
      </w:pPr>
    </w:p>
    <w:p w14:paraId="6358F474">
      <w:pPr>
        <w:pStyle w:val="232"/>
        <w:rPr>
          <w:rFonts w:ascii="宋体" w:hAnsi="宋体" w:eastAsia="宋体" w:cs="宋体"/>
          <w:color w:val="auto"/>
          <w:sz w:val="24"/>
          <w:highlight w:val="none"/>
        </w:rPr>
      </w:pPr>
    </w:p>
    <w:p w14:paraId="400D9D3C">
      <w:pPr>
        <w:pStyle w:val="232"/>
        <w:rPr>
          <w:rFonts w:ascii="宋体" w:hAnsi="宋体" w:eastAsia="宋体" w:cs="宋体"/>
          <w:color w:val="auto"/>
          <w:sz w:val="24"/>
          <w:highlight w:val="none"/>
        </w:rPr>
      </w:pPr>
    </w:p>
    <w:p w14:paraId="010D5051">
      <w:pPr>
        <w:pStyle w:val="232"/>
        <w:rPr>
          <w:rFonts w:ascii="宋体" w:hAnsi="宋体" w:eastAsia="宋体" w:cs="宋体"/>
          <w:color w:val="auto"/>
          <w:sz w:val="24"/>
          <w:highlight w:val="none"/>
        </w:rPr>
      </w:pPr>
    </w:p>
    <w:p w14:paraId="4D09221C">
      <w:pPr>
        <w:pStyle w:val="232"/>
        <w:rPr>
          <w:rFonts w:ascii="宋体" w:hAnsi="宋体" w:eastAsia="宋体" w:cs="宋体"/>
          <w:color w:val="auto"/>
          <w:sz w:val="24"/>
          <w:highlight w:val="none"/>
        </w:rPr>
      </w:pPr>
    </w:p>
    <w:p w14:paraId="48E14C9F">
      <w:pPr>
        <w:pStyle w:val="232"/>
        <w:rPr>
          <w:rFonts w:ascii="宋体" w:hAnsi="宋体" w:eastAsia="宋体" w:cs="宋体"/>
          <w:color w:val="auto"/>
          <w:sz w:val="24"/>
          <w:highlight w:val="none"/>
        </w:rPr>
      </w:pPr>
    </w:p>
    <w:p w14:paraId="01607E14">
      <w:pPr>
        <w:pStyle w:val="232"/>
        <w:rPr>
          <w:rFonts w:ascii="宋体" w:hAnsi="宋体" w:eastAsia="宋体" w:cs="宋体"/>
          <w:color w:val="auto"/>
          <w:sz w:val="24"/>
          <w:highlight w:val="none"/>
        </w:rPr>
      </w:pPr>
    </w:p>
    <w:p w14:paraId="2B33434B">
      <w:pPr>
        <w:pStyle w:val="232"/>
        <w:ind w:left="0" w:firstLine="0"/>
        <w:rPr>
          <w:rFonts w:ascii="宋体" w:hAnsi="宋体" w:eastAsia="宋体" w:cs="宋体"/>
          <w:color w:val="auto"/>
          <w:sz w:val="24"/>
          <w:highlight w:val="none"/>
        </w:rPr>
      </w:pPr>
    </w:p>
    <w:p w14:paraId="545EDDC1">
      <w:pPr>
        <w:pStyle w:val="232"/>
        <w:rPr>
          <w:rFonts w:ascii="宋体" w:hAnsi="宋体" w:eastAsia="宋体" w:cs="宋体"/>
          <w:color w:val="auto"/>
          <w:sz w:val="24"/>
          <w:highlight w:val="none"/>
        </w:rPr>
      </w:pPr>
    </w:p>
    <w:p w14:paraId="72C5FA6C">
      <w:pPr>
        <w:pStyle w:val="131"/>
        <w:spacing w:before="0" w:after="0" w:line="360" w:lineRule="auto"/>
        <w:outlineLvl w:val="0"/>
        <w:rPr>
          <w:rFonts w:ascii="宋体" w:hAnsi="宋体" w:cs="宋体"/>
          <w:color w:val="auto"/>
          <w:sz w:val="30"/>
          <w:szCs w:val="30"/>
          <w:highlight w:val="none"/>
        </w:rPr>
      </w:pPr>
      <w:r>
        <w:rPr>
          <w:rFonts w:hint="eastAsia" w:ascii="宋体" w:hAnsi="宋体" w:cs="宋体"/>
          <w:color w:val="auto"/>
          <w:sz w:val="30"/>
          <w:szCs w:val="30"/>
          <w:highlight w:val="none"/>
        </w:rPr>
        <w:t xml:space="preserve"> </w:t>
      </w:r>
      <w:bookmarkStart w:id="118" w:name="_Toc4036"/>
      <w:r>
        <w:rPr>
          <w:rFonts w:hint="eastAsia" w:ascii="宋体" w:hAnsi="宋体" w:cs="宋体"/>
          <w:color w:val="auto"/>
          <w:sz w:val="30"/>
          <w:szCs w:val="30"/>
          <w:highlight w:val="none"/>
        </w:rPr>
        <w:t>第四章 项目需求</w:t>
      </w:r>
      <w:bookmarkEnd w:id="118"/>
    </w:p>
    <w:p w14:paraId="2D7A9D76">
      <w:pPr>
        <w:spacing w:line="360" w:lineRule="auto"/>
        <w:rPr>
          <w:color w:val="auto"/>
          <w:highlight w:val="none"/>
        </w:rPr>
      </w:pPr>
      <w:r>
        <w:rPr>
          <w:rFonts w:hint="eastAsia"/>
          <w:color w:val="auto"/>
          <w:highlight w:val="none"/>
        </w:rPr>
        <w:t>项目属性：工程类项目</w:t>
      </w:r>
    </w:p>
    <w:p w14:paraId="73A9676F">
      <w:pPr>
        <w:spacing w:line="360" w:lineRule="auto"/>
        <w:rPr>
          <w:color w:val="auto"/>
          <w:highlight w:val="none"/>
        </w:rPr>
      </w:pPr>
      <w:r>
        <w:rPr>
          <w:color w:val="auto"/>
          <w:highlight w:val="none"/>
        </w:rPr>
        <w:t>其他要求</w:t>
      </w:r>
      <w:r>
        <w:rPr>
          <w:rFonts w:hint="eastAsia"/>
          <w:color w:val="auto"/>
          <w:highlight w:val="none"/>
        </w:rPr>
        <w:t>：</w:t>
      </w:r>
    </w:p>
    <w:p w14:paraId="3F283D31">
      <w:pPr>
        <w:spacing w:line="360" w:lineRule="auto"/>
        <w:ind w:firstLine="420"/>
        <w:rPr>
          <w:color w:val="auto"/>
          <w:highlight w:val="none"/>
        </w:rPr>
      </w:pPr>
      <w:r>
        <w:rPr>
          <w:color w:val="auto"/>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b/>
          <w:i/>
          <w:color w:val="auto"/>
          <w:highlight w:val="none"/>
          <w:u w:val="single"/>
        </w:rPr>
        <w:t>，如属政府强制采购产品未提供认证证书的或认证证书提供不全的将视为未实质性响应采购要求。</w:t>
      </w:r>
      <w:r>
        <w:rPr>
          <w:color w:val="auto"/>
          <w:highlight w:val="none"/>
        </w:rPr>
        <w:t>其他条件相同情况下，应当优先采购节能产品、环境标志产品。</w:t>
      </w:r>
    </w:p>
    <w:p w14:paraId="770F1C7F">
      <w:pPr>
        <w:spacing w:line="360" w:lineRule="auto"/>
        <w:ind w:firstLine="420"/>
        <w:rPr>
          <w:color w:val="auto"/>
          <w:highlight w:val="none"/>
        </w:rPr>
      </w:pPr>
      <w:r>
        <w:rPr>
          <w:color w:val="auto"/>
          <w:highlight w:val="none"/>
        </w:rPr>
        <w:t>供应商对于投标产品的包装应按照“财办库〔2020〕123号《关于印发《商品包装政府采购需求标准（试行）》、《快递包装政府采购需求标准（试行）》的通知》”执行。</w:t>
      </w:r>
    </w:p>
    <w:p w14:paraId="65909D0A">
      <w:pPr>
        <w:spacing w:line="360" w:lineRule="auto"/>
        <w:ind w:firstLine="420"/>
        <w:rPr>
          <w:color w:val="auto"/>
          <w:highlight w:val="none"/>
        </w:rPr>
      </w:pPr>
      <w:r>
        <w:rPr>
          <w:rFonts w:hint="eastAsia"/>
          <w:color w:val="auto"/>
          <w:highlight w:val="none"/>
        </w:rPr>
        <w:t>注：本章内容里斜体且有下划线部分为实质性要求和条件，投标文件不满足的，视为无效投标处理。请各供应商制作电子投标文件时，将实质性响应的内容在政府采购交易系统</w:t>
      </w:r>
      <w:r>
        <w:rPr>
          <w:color w:val="auto"/>
          <w:highlight w:val="none"/>
        </w:rPr>
        <w:t>“</w:t>
      </w:r>
      <w:r>
        <w:rPr>
          <w:rFonts w:hint="eastAsia"/>
          <w:color w:val="auto"/>
          <w:highlight w:val="none"/>
        </w:rPr>
        <w:t>符合证明文件格式</w:t>
      </w:r>
      <w:r>
        <w:rPr>
          <w:color w:val="auto"/>
          <w:highlight w:val="none"/>
        </w:rPr>
        <w:t>”</w:t>
      </w:r>
      <w:r>
        <w:rPr>
          <w:rFonts w:hint="eastAsia"/>
          <w:color w:val="auto"/>
          <w:highlight w:val="none"/>
        </w:rPr>
        <w:t>中准确填写或上传。</w:t>
      </w:r>
    </w:p>
    <w:p w14:paraId="1D5746F6">
      <w:pPr>
        <w:spacing w:line="336" w:lineRule="auto"/>
        <w:rPr>
          <w:rFonts w:ascii="宋体" w:hAnsi="宋体" w:cs="宋体"/>
          <w:b/>
          <w:color w:val="auto"/>
          <w:highlight w:val="none"/>
        </w:rPr>
      </w:pPr>
      <w:r>
        <w:rPr>
          <w:rFonts w:hint="eastAsia" w:ascii="宋体" w:hAnsi="宋体"/>
          <w:b/>
          <w:color w:val="auto"/>
          <w:szCs w:val="21"/>
          <w:highlight w:val="none"/>
        </w:rPr>
        <w:t>所属行业：建筑业</w:t>
      </w:r>
    </w:p>
    <w:p w14:paraId="7304C038">
      <w:pPr>
        <w:widowControl w:val="0"/>
        <w:spacing w:line="360" w:lineRule="auto"/>
        <w:jc w:val="both"/>
        <w:rPr>
          <w:rFonts w:ascii="仿宋" w:hAnsi="仿宋" w:eastAsia="仿宋"/>
          <w:b/>
          <w:color w:val="auto"/>
          <w:highlight w:val="none"/>
        </w:rPr>
      </w:pPr>
      <w:r>
        <w:rPr>
          <w:rFonts w:hint="eastAsia" w:ascii="宋体" w:hAnsi="宋体" w:cs="宋体"/>
          <w:b/>
          <w:color w:val="auto"/>
          <w:highlight w:val="none"/>
        </w:rPr>
        <w:t>一、工程概况</w:t>
      </w:r>
    </w:p>
    <w:p w14:paraId="2D296F27">
      <w:pPr>
        <w:widowControl w:val="0"/>
        <w:spacing w:line="360" w:lineRule="auto"/>
        <w:ind w:firstLine="400"/>
        <w:jc w:val="both"/>
        <w:rPr>
          <w:rFonts w:hint="eastAsia" w:ascii="宋体" w:hAnsi="宋体" w:eastAsia="宋体" w:cs="宋体"/>
          <w:bCs/>
          <w:color w:val="auto"/>
          <w:highlight w:val="none"/>
          <w:lang w:eastAsia="zh-CN"/>
        </w:rPr>
      </w:pPr>
      <w:r>
        <w:rPr>
          <w:rFonts w:hint="eastAsia" w:ascii="宋体" w:hAnsi="宋体" w:cs="宋体"/>
          <w:bCs/>
          <w:color w:val="auto"/>
          <w:highlight w:val="none"/>
        </w:rPr>
        <w:t>1、项目名称：</w:t>
      </w:r>
      <w:r>
        <w:rPr>
          <w:rFonts w:hint="eastAsia" w:ascii="宋体" w:hAnsi="宋体" w:cs="宋体"/>
          <w:bCs/>
          <w:color w:val="auto"/>
          <w:highlight w:val="none"/>
          <w:lang w:eastAsia="zh-CN"/>
        </w:rPr>
        <w:t>宝应县青少年活动中心外墙粉刷项目</w:t>
      </w:r>
    </w:p>
    <w:p w14:paraId="548AEB27">
      <w:pPr>
        <w:widowControl w:val="0"/>
        <w:spacing w:line="360" w:lineRule="auto"/>
        <w:ind w:firstLine="400"/>
        <w:jc w:val="both"/>
        <w:rPr>
          <w:rFonts w:ascii="宋体" w:hAnsi="宋体" w:cs="宋体"/>
          <w:color w:val="auto"/>
          <w:highlight w:val="none"/>
        </w:rPr>
      </w:pPr>
      <w:r>
        <w:rPr>
          <w:rFonts w:hint="eastAsia" w:ascii="宋体" w:hAnsi="宋体" w:cs="宋体"/>
          <w:color w:val="auto"/>
          <w:highlight w:val="none"/>
        </w:rPr>
        <w:t>2、项目概况：</w:t>
      </w:r>
      <w:r>
        <w:rPr>
          <w:rFonts w:hint="eastAsia" w:ascii="宋体" w:hAnsi="宋体" w:cs="宋体"/>
          <w:color w:val="auto"/>
          <w:highlight w:val="none"/>
          <w:lang w:eastAsia="zh-CN"/>
        </w:rPr>
        <w:t>宝应县青少年活动中心外墙粉刷项目</w:t>
      </w:r>
    </w:p>
    <w:p w14:paraId="5F1380D9">
      <w:pPr>
        <w:widowControl w:val="0"/>
        <w:spacing w:line="360" w:lineRule="auto"/>
        <w:ind w:firstLine="400"/>
        <w:jc w:val="both"/>
        <w:rPr>
          <w:rFonts w:ascii="宋体" w:hAnsi="宋体" w:cs="宋体"/>
          <w:color w:val="auto"/>
          <w:highlight w:val="none"/>
        </w:rPr>
      </w:pPr>
      <w:r>
        <w:rPr>
          <w:rFonts w:hint="eastAsia" w:ascii="宋体" w:hAnsi="宋体" w:cs="宋体"/>
          <w:color w:val="auto"/>
          <w:highlight w:val="none"/>
        </w:rPr>
        <w:t>3、工期要求：</w:t>
      </w:r>
      <w:r>
        <w:rPr>
          <w:rFonts w:hint="eastAsia" w:ascii="宋体" w:hAnsi="宋体" w:cs="宋体"/>
          <w:i/>
          <w:iCs/>
          <w:color w:val="auto"/>
          <w:highlight w:val="none"/>
          <w:u w:val="single"/>
        </w:rPr>
        <w:t>合同签订后</w:t>
      </w:r>
      <w:r>
        <w:rPr>
          <w:rFonts w:hint="eastAsia" w:ascii="宋体" w:hAnsi="宋体" w:cs="宋体"/>
          <w:i/>
          <w:iCs/>
          <w:color w:val="auto"/>
          <w:highlight w:val="none"/>
          <w:u w:val="single"/>
          <w:lang w:val="en-US" w:eastAsia="zh-CN"/>
        </w:rPr>
        <w:t>45</w:t>
      </w:r>
      <w:r>
        <w:rPr>
          <w:rFonts w:hint="eastAsia" w:ascii="宋体" w:hAnsi="宋体" w:cs="宋体"/>
          <w:i/>
          <w:iCs/>
          <w:color w:val="auto"/>
          <w:highlight w:val="none"/>
          <w:u w:val="single"/>
        </w:rPr>
        <w:t>日历天内完成整个工程的工程量并且合格，可交付采购人竣工验收投入使用。具体开工日期以开工令为准</w:t>
      </w:r>
      <w:r>
        <w:rPr>
          <w:rFonts w:hint="eastAsia" w:ascii="宋体" w:hAnsi="宋体" w:cs="宋体"/>
          <w:color w:val="auto"/>
          <w:highlight w:val="none"/>
        </w:rPr>
        <w:t>。</w:t>
      </w:r>
    </w:p>
    <w:p w14:paraId="0DE24A8A">
      <w:pPr>
        <w:widowControl w:val="0"/>
        <w:spacing w:line="360" w:lineRule="auto"/>
        <w:ind w:firstLine="400"/>
        <w:jc w:val="both"/>
        <w:rPr>
          <w:rFonts w:ascii="宋体" w:hAnsi="宋体" w:cs="宋体"/>
          <w:color w:val="auto"/>
          <w:highlight w:val="none"/>
        </w:rPr>
      </w:pPr>
      <w:r>
        <w:rPr>
          <w:rFonts w:hint="eastAsia" w:ascii="宋体" w:hAnsi="宋体" w:cs="宋体"/>
          <w:color w:val="auto"/>
          <w:highlight w:val="none"/>
        </w:rPr>
        <w:t>4、供应商应确保其技术建议以及所提供的设施的完整性、实用性，保证全部工作面及时投入正常使用。所有施工材料应符合要求，并满足施工工期、施工安全的需要；若出现因投标人提供的设施不满足要求、不合理，或者其所提供的技术支持和服务不全面，而导致无法实现或不能完全实现的状况，供应商负全部责任。</w:t>
      </w:r>
    </w:p>
    <w:p w14:paraId="1137B375">
      <w:pPr>
        <w:widowControl w:val="0"/>
        <w:spacing w:line="360" w:lineRule="auto"/>
        <w:ind w:firstLine="400"/>
        <w:jc w:val="both"/>
        <w:rPr>
          <w:rFonts w:ascii="宋体" w:hAnsi="宋体" w:cs="宋体"/>
          <w:color w:val="auto"/>
          <w:highlight w:val="none"/>
        </w:rPr>
      </w:pPr>
      <w:r>
        <w:rPr>
          <w:rFonts w:hint="eastAsia" w:ascii="宋体" w:hAnsi="宋体" w:cs="宋体"/>
          <w:color w:val="auto"/>
          <w:highlight w:val="none"/>
        </w:rPr>
        <w:t>5、最高投标限价：</w:t>
      </w:r>
      <w:r>
        <w:rPr>
          <w:rFonts w:hint="eastAsia" w:ascii="宋体" w:hAnsi="宋体" w:cs="宋体"/>
          <w:i/>
          <w:iCs/>
          <w:color w:val="auto"/>
          <w:highlight w:val="none"/>
          <w:u w:val="single"/>
        </w:rPr>
        <w:t>119.64万元，</w:t>
      </w:r>
      <w:r>
        <w:rPr>
          <w:rFonts w:hint="eastAsia" w:ascii="宋体" w:hAnsi="宋体" w:cs="宋体"/>
          <w:i/>
          <w:iCs/>
          <w:color w:val="auto"/>
          <w:highlight w:val="none"/>
          <w:u w:val="single"/>
        </w:rPr>
        <w:t>超过最高投标限价的视为为无效报价，按照无效响应处理</w:t>
      </w:r>
      <w:r>
        <w:rPr>
          <w:rFonts w:hint="eastAsia" w:ascii="宋体" w:hAnsi="宋体" w:cs="宋体"/>
          <w:color w:val="auto"/>
          <w:highlight w:val="none"/>
        </w:rPr>
        <w:t>。</w:t>
      </w:r>
    </w:p>
    <w:p w14:paraId="599FD686">
      <w:pPr>
        <w:widowControl w:val="0"/>
        <w:spacing w:line="360" w:lineRule="auto"/>
        <w:ind w:firstLine="400"/>
        <w:jc w:val="both"/>
        <w:rPr>
          <w:rFonts w:ascii="宋体" w:hAnsi="宋体" w:cs="宋体"/>
          <w:color w:val="auto"/>
          <w:highlight w:val="none"/>
        </w:rPr>
      </w:pPr>
      <w:r>
        <w:rPr>
          <w:rFonts w:hint="eastAsia" w:ascii="宋体" w:hAnsi="宋体" w:cs="宋体"/>
          <w:bCs/>
          <w:color w:val="auto"/>
          <w:highlight w:val="none"/>
        </w:rPr>
        <w:t>6、</w:t>
      </w:r>
      <w:r>
        <w:rPr>
          <w:rFonts w:hint="eastAsia" w:ascii="宋体" w:hAnsi="宋体" w:cs="宋体"/>
          <w:color w:val="auto"/>
          <w:highlight w:val="none"/>
        </w:rPr>
        <w:t>工作内容：包含但不限于施工图纸和工程量清单范围内的所有工程施工。</w:t>
      </w:r>
    </w:p>
    <w:p w14:paraId="3764A746">
      <w:pPr>
        <w:widowControl w:val="0"/>
        <w:spacing w:line="360" w:lineRule="auto"/>
        <w:ind w:firstLine="400"/>
        <w:jc w:val="both"/>
        <w:rPr>
          <w:rFonts w:ascii="宋体" w:hAnsi="宋体" w:cs="宋体"/>
          <w:color w:val="auto"/>
          <w:highlight w:val="none"/>
        </w:rPr>
      </w:pPr>
      <w:r>
        <w:rPr>
          <w:rFonts w:hint="eastAsia" w:ascii="宋体" w:hAnsi="宋体" w:cs="宋体"/>
          <w:color w:val="auto"/>
          <w:highlight w:val="none"/>
        </w:rPr>
        <w:t>7、验收：采购项目总体验收。项目施工完成后，由采购人会同本项目成交供应商组织开展对所有施工项目的验收工作并形成专门的验收报告。如验收不通过的项目，成交供应商应无条件进行整改直至验收通过。</w:t>
      </w:r>
    </w:p>
    <w:p w14:paraId="6EF9C06A">
      <w:pPr>
        <w:widowControl w:val="0"/>
        <w:spacing w:line="360" w:lineRule="auto"/>
        <w:ind w:firstLine="400"/>
        <w:jc w:val="both"/>
        <w:rPr>
          <w:rFonts w:ascii="宋体" w:hAnsi="宋体" w:cs="宋体"/>
          <w:b/>
          <w:color w:val="auto"/>
          <w:highlight w:val="none"/>
        </w:rPr>
      </w:pPr>
      <w:r>
        <w:rPr>
          <w:rFonts w:hint="eastAsia" w:ascii="宋体" w:hAnsi="宋体" w:cs="宋体"/>
          <w:color w:val="auto"/>
          <w:highlight w:val="none"/>
        </w:rPr>
        <w:t>8、付款方式：工程款经建设单位、监理单位确认后分期支付（过程结算计费基础须扣除暂列金额及其对应的规税）：</w:t>
      </w:r>
      <w:r>
        <w:rPr>
          <w:rFonts w:hint="eastAsia" w:ascii="宋体" w:hAnsi="宋体" w:cs="宋体"/>
          <w:b/>
          <w:color w:val="auto"/>
          <w:highlight w:val="none"/>
        </w:rPr>
        <w:t xml:space="preserve">工程竣工验收合格甲方自收到发票之日起10个工作日内付合同价的 </w:t>
      </w:r>
      <w:r>
        <w:rPr>
          <w:rFonts w:hint="eastAsia" w:ascii="宋体" w:hAnsi="宋体" w:cs="宋体"/>
          <w:b/>
          <w:color w:val="auto"/>
          <w:highlight w:val="none"/>
          <w:lang w:val="en-US" w:eastAsia="zh-CN"/>
        </w:rPr>
        <w:t>70</w:t>
      </w:r>
      <w:r>
        <w:rPr>
          <w:rFonts w:hint="eastAsia" w:ascii="宋体" w:hAnsi="宋体" w:cs="宋体"/>
          <w:b/>
          <w:color w:val="auto"/>
          <w:highlight w:val="none"/>
        </w:rPr>
        <w:t>%，工程审计结束甲方自收到发票之日起10个工作日内付至审计价的 97%，余款在工程竣工验收合格后满两年（本项目缺陷责任期满后）甲方自收到发票之日起10个工作日内付清。</w:t>
      </w:r>
    </w:p>
    <w:p w14:paraId="232239E2">
      <w:pPr>
        <w:widowControl w:val="0"/>
        <w:spacing w:line="360" w:lineRule="auto"/>
        <w:ind w:firstLine="400"/>
        <w:jc w:val="both"/>
        <w:rPr>
          <w:rFonts w:ascii="宋体" w:hAnsi="宋体" w:cs="宋体"/>
          <w:b/>
          <w:color w:val="auto"/>
          <w:highlight w:val="none"/>
        </w:rPr>
      </w:pPr>
      <w:r>
        <w:rPr>
          <w:rFonts w:hint="eastAsia" w:ascii="宋体" w:hAnsi="宋体" w:cs="宋体"/>
          <w:b/>
          <w:color w:val="auto"/>
          <w:highlight w:val="none"/>
        </w:rPr>
        <w:t>二、施工方案编制要求</w:t>
      </w:r>
    </w:p>
    <w:p w14:paraId="18F247A0">
      <w:pPr>
        <w:pStyle w:val="373"/>
        <w:spacing w:before="0" w:after="0" w:line="360" w:lineRule="auto"/>
        <w:ind w:left="420" w:firstLine="0"/>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投标人应认真踏勘现场并结合本项目实际情况，按照以下内容和顺序编制施工方案。</w:t>
      </w:r>
    </w:p>
    <w:p w14:paraId="481DA426">
      <w:pPr>
        <w:pStyle w:val="373"/>
        <w:spacing w:before="0" w:after="0" w:line="360" w:lineRule="auto"/>
        <w:ind w:left="420" w:firstLine="0"/>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一、本项目总体方案：</w:t>
      </w:r>
    </w:p>
    <w:p w14:paraId="326EF883">
      <w:pPr>
        <w:pStyle w:val="373"/>
        <w:spacing w:before="0" w:after="0" w:line="360" w:lineRule="auto"/>
        <w:ind w:firstLine="422"/>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1.工程总体设想：结合本项目维修范围和现状，阐述对本工程的整体认识、施工总体思路及预期达到的效果。</w:t>
      </w:r>
    </w:p>
    <w:p w14:paraId="10F2637B">
      <w:pPr>
        <w:pStyle w:val="373"/>
        <w:spacing w:before="0" w:after="0" w:line="360" w:lineRule="auto"/>
        <w:ind w:firstLine="422"/>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2.施工准备工作：</w:t>
      </w:r>
      <w:r>
        <w:rPr>
          <w:rFonts w:hint="eastAsia" w:ascii="宋体" w:hAnsi="宋体" w:cs="宋体"/>
          <w:bCs/>
          <w:color w:val="auto"/>
          <w:sz w:val="21"/>
          <w:szCs w:val="21"/>
          <w:highlight w:val="none"/>
          <w:lang w:val="en-US" w:eastAsia="zh-CN" w:bidi="ar-SA"/>
        </w:rPr>
        <w:t>结合本项目要点，从</w:t>
      </w:r>
      <w:r>
        <w:rPr>
          <w:rFonts w:hint="eastAsia" w:ascii="宋体" w:hAnsi="宋体" w:eastAsia="宋体" w:cs="宋体"/>
          <w:bCs/>
          <w:color w:val="auto"/>
          <w:sz w:val="21"/>
          <w:szCs w:val="21"/>
          <w:highlight w:val="none"/>
          <w:lang w:val="en-US" w:eastAsia="zh-CN" w:bidi="ar-SA"/>
        </w:rPr>
        <w:t>技术</w:t>
      </w:r>
      <w:r>
        <w:rPr>
          <w:rFonts w:hint="eastAsia" w:ascii="宋体" w:hAnsi="宋体" w:cs="宋体"/>
          <w:bCs/>
          <w:color w:val="auto"/>
          <w:sz w:val="21"/>
          <w:szCs w:val="21"/>
          <w:highlight w:val="none"/>
          <w:lang w:val="en-US" w:eastAsia="zh-CN" w:bidi="ar-SA"/>
        </w:rPr>
        <w:t>支持</w:t>
      </w:r>
      <w:r>
        <w:rPr>
          <w:rFonts w:hint="eastAsia" w:ascii="宋体" w:hAnsi="宋体" w:eastAsia="宋体" w:cs="宋体"/>
          <w:bCs/>
          <w:color w:val="auto"/>
          <w:sz w:val="21"/>
          <w:szCs w:val="21"/>
          <w:highlight w:val="none"/>
          <w:lang w:val="en-US" w:eastAsia="zh-CN" w:bidi="ar-SA"/>
        </w:rPr>
        <w:t>、人员</w:t>
      </w:r>
      <w:r>
        <w:rPr>
          <w:rFonts w:hint="eastAsia" w:ascii="宋体" w:hAnsi="宋体" w:cs="宋体"/>
          <w:bCs/>
          <w:color w:val="auto"/>
          <w:sz w:val="21"/>
          <w:szCs w:val="21"/>
          <w:highlight w:val="none"/>
          <w:lang w:val="en-US" w:eastAsia="zh-CN" w:bidi="ar-SA"/>
        </w:rPr>
        <w:t>准备</w:t>
      </w:r>
      <w:r>
        <w:rPr>
          <w:rFonts w:hint="eastAsia" w:ascii="宋体" w:hAnsi="宋体" w:eastAsia="宋体" w:cs="宋体"/>
          <w:bCs/>
          <w:color w:val="auto"/>
          <w:sz w:val="21"/>
          <w:szCs w:val="21"/>
          <w:highlight w:val="none"/>
          <w:lang w:val="en-US" w:eastAsia="zh-CN" w:bidi="ar-SA"/>
        </w:rPr>
        <w:t>、材料与设备</w:t>
      </w:r>
      <w:r>
        <w:rPr>
          <w:rFonts w:hint="eastAsia" w:ascii="宋体" w:hAnsi="宋体" w:cs="宋体"/>
          <w:bCs/>
          <w:color w:val="auto"/>
          <w:sz w:val="21"/>
          <w:szCs w:val="21"/>
          <w:highlight w:val="none"/>
          <w:lang w:val="en-US" w:eastAsia="zh-CN" w:bidi="ar-SA"/>
        </w:rPr>
        <w:t>等方面着手</w:t>
      </w:r>
      <w:r>
        <w:rPr>
          <w:rFonts w:hint="eastAsia" w:ascii="宋体" w:hAnsi="宋体" w:eastAsia="宋体" w:cs="宋体"/>
          <w:bCs/>
          <w:color w:val="auto"/>
          <w:sz w:val="21"/>
          <w:szCs w:val="21"/>
          <w:highlight w:val="none"/>
          <w:lang w:val="en-US" w:eastAsia="zh-CN" w:bidi="ar-SA"/>
        </w:rPr>
        <w:t>。</w:t>
      </w:r>
    </w:p>
    <w:p w14:paraId="6CB2ED62">
      <w:pPr>
        <w:pStyle w:val="373"/>
        <w:spacing w:before="0" w:after="0" w:line="360" w:lineRule="auto"/>
        <w:ind w:firstLine="422"/>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3.工期安排：制定工期计划及进度补救措施。</w:t>
      </w:r>
    </w:p>
    <w:p w14:paraId="6D11236B">
      <w:pPr>
        <w:pStyle w:val="373"/>
        <w:spacing w:before="0" w:after="0" w:line="360" w:lineRule="auto"/>
        <w:ind w:firstLine="422"/>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4.分段施工计划：根据</w:t>
      </w:r>
      <w:r>
        <w:rPr>
          <w:rFonts w:hint="eastAsia" w:ascii="宋体" w:hAnsi="宋体" w:cs="宋体"/>
          <w:bCs/>
          <w:color w:val="auto"/>
          <w:sz w:val="21"/>
          <w:szCs w:val="21"/>
          <w:highlight w:val="none"/>
          <w:lang w:val="en-US" w:eastAsia="zh-CN" w:bidi="ar-SA"/>
        </w:rPr>
        <w:t>现有建筑实际使用</w:t>
      </w:r>
      <w:r>
        <w:rPr>
          <w:rFonts w:hint="eastAsia" w:ascii="宋体" w:hAnsi="宋体" w:eastAsia="宋体" w:cs="宋体"/>
          <w:bCs/>
          <w:color w:val="auto"/>
          <w:sz w:val="21"/>
          <w:szCs w:val="21"/>
          <w:highlight w:val="none"/>
          <w:lang w:val="en-US" w:eastAsia="zh-CN" w:bidi="ar-SA"/>
        </w:rPr>
        <w:t>等情况，合理划分施工区段，并说明各区段施工顺序及衔接安排</w:t>
      </w:r>
      <w:r>
        <w:rPr>
          <w:rFonts w:hint="eastAsia" w:ascii="宋体" w:hAnsi="宋体" w:cs="宋体"/>
          <w:bCs/>
          <w:color w:val="auto"/>
          <w:sz w:val="21"/>
          <w:szCs w:val="21"/>
          <w:highlight w:val="none"/>
          <w:lang w:val="en-US" w:eastAsia="zh-CN" w:bidi="ar-SA"/>
        </w:rPr>
        <w:t>，确保青少年活动中心正常运营。</w:t>
      </w:r>
    </w:p>
    <w:p w14:paraId="48BB390E">
      <w:pPr>
        <w:pStyle w:val="373"/>
        <w:spacing w:before="0" w:after="0" w:line="360" w:lineRule="auto"/>
        <w:ind w:firstLine="422"/>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5.施工期间</w:t>
      </w:r>
      <w:r>
        <w:rPr>
          <w:rFonts w:hint="eastAsia" w:ascii="宋体" w:hAnsi="宋体" w:cs="宋体"/>
          <w:bCs/>
          <w:color w:val="auto"/>
          <w:sz w:val="21"/>
          <w:szCs w:val="21"/>
          <w:highlight w:val="none"/>
          <w:lang w:val="en-US" w:eastAsia="zh-CN" w:bidi="ar-SA"/>
        </w:rPr>
        <w:t>游客</w:t>
      </w:r>
      <w:r>
        <w:rPr>
          <w:rFonts w:hint="eastAsia" w:ascii="宋体" w:hAnsi="宋体" w:eastAsia="宋体" w:cs="宋体"/>
          <w:bCs/>
          <w:color w:val="auto"/>
          <w:sz w:val="21"/>
          <w:szCs w:val="21"/>
          <w:highlight w:val="none"/>
          <w:lang w:val="en-US" w:eastAsia="zh-CN" w:bidi="ar-SA"/>
        </w:rPr>
        <w:t>出行保障措施：针对行人、非机动车、机动车的临时通行需求，提出具体的保障方案（如临时便道设置、引导标识、夜间照明等）。</w:t>
      </w:r>
    </w:p>
    <w:p w14:paraId="15790572">
      <w:pPr>
        <w:pStyle w:val="373"/>
        <w:spacing w:before="0" w:after="0" w:line="360" w:lineRule="auto"/>
        <w:ind w:firstLine="422"/>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bidi="ar-SA"/>
        </w:rPr>
        <w:t>二、本项目主要施工</w:t>
      </w:r>
      <w:r>
        <w:rPr>
          <w:rFonts w:hint="eastAsia" w:ascii="宋体" w:hAnsi="宋体" w:eastAsia="宋体" w:cs="宋体"/>
          <w:b/>
          <w:bCs w:val="0"/>
          <w:color w:val="auto"/>
          <w:sz w:val="21"/>
          <w:szCs w:val="21"/>
          <w:highlight w:val="none"/>
          <w:lang w:val="en-US" w:eastAsia="zh-CN"/>
        </w:rPr>
        <w:t>内容和病害类型，编制施工工艺及设备方案：</w:t>
      </w:r>
    </w:p>
    <w:p w14:paraId="2C3C979E">
      <w:pPr>
        <w:pStyle w:val="373"/>
        <w:spacing w:before="0" w:after="0" w:line="360" w:lineRule="auto"/>
        <w:ind w:firstLine="422"/>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1.主要病害修复工艺说明：针对本项目涉及的主要病害类型（如</w:t>
      </w:r>
      <w:r>
        <w:rPr>
          <w:rFonts w:hint="eastAsia" w:ascii="宋体" w:hAnsi="宋体" w:cs="宋体"/>
          <w:b w:val="0"/>
          <w:bCs w:val="0"/>
          <w:color w:val="auto"/>
          <w:sz w:val="21"/>
          <w:szCs w:val="21"/>
          <w:highlight w:val="none"/>
          <w:lang w:val="en-US" w:eastAsia="zh-CN"/>
        </w:rPr>
        <w:t>墙面裂缝、涂料剥落、墙面基础砂浆损坏、雨水侵蚀</w:t>
      </w:r>
      <w:r>
        <w:rPr>
          <w:rFonts w:hint="eastAsia" w:ascii="宋体" w:hAnsi="宋体" w:eastAsia="宋体" w:cs="宋体"/>
          <w:b w:val="0"/>
          <w:bCs w:val="0"/>
          <w:color w:val="auto"/>
          <w:sz w:val="21"/>
          <w:szCs w:val="21"/>
          <w:highlight w:val="none"/>
          <w:lang w:val="en-US" w:eastAsia="zh-CN"/>
        </w:rPr>
        <w:t>等），逐项说明拟采用的修复工艺和技术路线。</w:t>
      </w:r>
    </w:p>
    <w:p w14:paraId="4D137FE0">
      <w:pPr>
        <w:pStyle w:val="373"/>
        <w:spacing w:before="0" w:after="0" w:line="360" w:lineRule="auto"/>
        <w:ind w:firstLine="422"/>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2.施工人员安排：明确项目负责人、技术负责人、各工种人员配置及职责分工，提供人员组织架构图。</w:t>
      </w:r>
    </w:p>
    <w:p w14:paraId="798C9E78">
      <w:pPr>
        <w:pStyle w:val="373"/>
        <w:spacing w:before="0" w:after="0" w:line="360" w:lineRule="auto"/>
        <w:ind w:firstLine="422"/>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3.拟投入</w:t>
      </w:r>
      <w:r>
        <w:rPr>
          <w:rFonts w:hint="eastAsia" w:ascii="宋体" w:hAnsi="宋体" w:cs="宋体"/>
          <w:b w:val="0"/>
          <w:bCs w:val="0"/>
          <w:color w:val="auto"/>
          <w:sz w:val="21"/>
          <w:szCs w:val="21"/>
          <w:highlight w:val="none"/>
          <w:lang w:val="en-US" w:eastAsia="zh-CN"/>
        </w:rPr>
        <w:t>施工</w:t>
      </w:r>
      <w:r>
        <w:rPr>
          <w:rFonts w:hint="eastAsia" w:ascii="宋体" w:hAnsi="宋体" w:eastAsia="宋体" w:cs="宋体"/>
          <w:b w:val="0"/>
          <w:bCs w:val="0"/>
          <w:color w:val="auto"/>
          <w:sz w:val="21"/>
          <w:szCs w:val="21"/>
          <w:highlight w:val="none"/>
          <w:lang w:val="en-US" w:eastAsia="zh-CN"/>
        </w:rPr>
        <w:t>设备清单及技术参数：列出拟投入本项目的</w:t>
      </w:r>
      <w:r>
        <w:rPr>
          <w:rFonts w:hint="eastAsia" w:ascii="宋体" w:hAnsi="宋体" w:cs="宋体"/>
          <w:b w:val="0"/>
          <w:bCs w:val="0"/>
          <w:color w:val="auto"/>
          <w:sz w:val="21"/>
          <w:szCs w:val="21"/>
          <w:highlight w:val="none"/>
          <w:lang w:val="en-US" w:eastAsia="zh-CN"/>
        </w:rPr>
        <w:t>升降机、搅拌机</w:t>
      </w:r>
      <w:r>
        <w:rPr>
          <w:rFonts w:hint="eastAsia" w:ascii="宋体" w:hAnsi="宋体" w:eastAsia="宋体" w:cs="宋体"/>
          <w:b w:val="0"/>
          <w:bCs w:val="0"/>
          <w:color w:val="auto"/>
          <w:sz w:val="21"/>
          <w:szCs w:val="21"/>
          <w:highlight w:val="none"/>
          <w:lang w:val="en-US" w:eastAsia="zh-CN"/>
        </w:rPr>
        <w:t>等主要设备名称、型号、数量、技术参数及用途。</w:t>
      </w:r>
    </w:p>
    <w:p w14:paraId="47F1F4C0">
      <w:pPr>
        <w:pStyle w:val="373"/>
        <w:spacing w:before="0" w:after="0" w:line="360" w:lineRule="auto"/>
        <w:ind w:firstLine="422"/>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4.施工前/后检测方案：说明施工前的病害调查检测方法，以及施工完成后的质量检测项目、方法和标准。</w:t>
      </w:r>
    </w:p>
    <w:p w14:paraId="17523045">
      <w:pPr>
        <w:pStyle w:val="373"/>
        <w:spacing w:before="0" w:after="0" w:line="360" w:lineRule="auto"/>
        <w:ind w:firstLine="422"/>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5.质量控制要点：针对各分项修复工程，分别列出关键质量控制点和检查方法。</w:t>
      </w:r>
    </w:p>
    <w:p w14:paraId="02850292">
      <w:pPr>
        <w:pStyle w:val="373"/>
        <w:spacing w:before="0" w:after="0" w:line="360" w:lineRule="auto"/>
        <w:ind w:left="0" w:firstLine="422"/>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三、</w:t>
      </w:r>
      <w:r>
        <w:rPr>
          <w:rFonts w:hint="eastAsia" w:ascii="宋体" w:hAnsi="宋体" w:eastAsia="宋体" w:cs="宋体"/>
          <w:b/>
          <w:bCs/>
          <w:color w:val="auto"/>
          <w:sz w:val="21"/>
          <w:szCs w:val="21"/>
          <w:highlight w:val="none"/>
        </w:rPr>
        <w:t>本项目质量、进度、成本控制三方面方案：</w:t>
      </w:r>
    </w:p>
    <w:p w14:paraId="2EBF32C8">
      <w:pPr>
        <w:pStyle w:val="373"/>
        <w:spacing w:before="0" w:after="0" w:line="360" w:lineRule="auto"/>
        <w:ind w:left="0" w:firstLine="420"/>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质量要求：</w:t>
      </w:r>
    </w:p>
    <w:p w14:paraId="7E0542CA">
      <w:pPr>
        <w:pStyle w:val="373"/>
        <w:spacing w:before="0" w:after="0" w:line="360" w:lineRule="auto"/>
        <w:ind w:left="0" w:firstLine="42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（1）严格按照基本建设程序办事；</w:t>
      </w:r>
    </w:p>
    <w:p w14:paraId="26DA9369">
      <w:pPr>
        <w:pStyle w:val="373"/>
        <w:spacing w:before="0" w:after="0" w:line="360" w:lineRule="auto"/>
        <w:ind w:left="0" w:firstLine="42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（2）严格按照国家标准、规范进行施工和验收。</w:t>
      </w:r>
    </w:p>
    <w:p w14:paraId="35BB8C58">
      <w:pPr>
        <w:pStyle w:val="373"/>
        <w:spacing w:before="0" w:after="0" w:line="360" w:lineRule="auto"/>
        <w:ind w:left="0" w:firstLine="420"/>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严格按图纸施工，严格执行施工验收规范、施工工艺标准和质量检验评定操作，从各方面采取措施，预防和控制影响产品质量的各种因素，为采购人提供优良工程。本工程质量目标是合格工程，为达到工程合格必须有较好的质量体系，对施工整个过程实施全面质量管理控制，才能达到预期目标。</w:t>
      </w:r>
    </w:p>
    <w:p w14:paraId="730F2D14">
      <w:pPr>
        <w:pStyle w:val="373"/>
        <w:spacing w:before="0" w:after="0" w:line="360" w:lineRule="auto"/>
        <w:ind w:left="0" w:firstLine="420"/>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本项目所有用材均需符合相关行业及国家最新技术规范和环保标准。</w:t>
      </w:r>
    </w:p>
    <w:p w14:paraId="01CDF463">
      <w:pPr>
        <w:pStyle w:val="373"/>
        <w:spacing w:before="0" w:after="0" w:line="360" w:lineRule="auto"/>
        <w:ind w:left="0" w:firstLine="420"/>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进度要求：</w:t>
      </w:r>
    </w:p>
    <w:p w14:paraId="5433AD52">
      <w:pPr>
        <w:pStyle w:val="373"/>
        <w:spacing w:before="0" w:after="0" w:line="360" w:lineRule="auto"/>
        <w:ind w:left="0" w:firstLine="42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（1）根据总体进度计划以及施工安排，提前组织各人员进场，进行质量、安全及文明施工等方面教育。</w:t>
      </w:r>
    </w:p>
    <w:p w14:paraId="39A2B4D6">
      <w:pPr>
        <w:pStyle w:val="373"/>
        <w:spacing w:before="0" w:after="0" w:line="360" w:lineRule="auto"/>
        <w:ind w:left="0" w:firstLine="42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为保证工程项目其实施时能按计划顺利、有序地进行，并达到预定的目标，必须对有可能影响工程计划进行的因素进行分析，事先采取措施，尽量缩小计划进度与实际的偏差，实现对项目的主动控制。就本项目而言，影响进度的主要因素有计划因素、人员因素、技术因素、材料和设备因素、气候因素、相关施工单位协调等，对于上述影响工期的诸多因素，必须按施工前、施工中、施工后控制的原则，分别对这些因素加以分析、研究，制定对策，以确保工程按期完成。根据施工组织与施工部署，结合本工程概况、施工方法、资源配置以及类似工程的经验编制本工程总进度计划。</w:t>
      </w:r>
    </w:p>
    <w:p w14:paraId="79CD78EC">
      <w:pPr>
        <w:pStyle w:val="373"/>
        <w:spacing w:before="0" w:after="0" w:line="360" w:lineRule="auto"/>
        <w:ind w:left="0" w:firstLine="42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在保证工程施工质量及成本的基础上，优化施工方案，协调各方面关系，减少不必要的消耗；加强内部管理，使工程施工管理真正做到科学化、标准化，提高施工管理的工作效率，营造出良好的施工环境，减少浪费；鼓励施工企业采用新技术、新工艺、新设备进行施工，提高施工能力及效率等均可以起到节约成本的目的，其关键就在于“开源节流”。只开源不节流或者只节流不开源都不可能达到降低成本的目的，至少是不会有理想的效果。供应商必须详细归纳本项目节约成本的途径和措施。</w:t>
      </w:r>
    </w:p>
    <w:p w14:paraId="0C07DE57">
      <w:pPr>
        <w:pStyle w:val="373"/>
        <w:spacing w:before="0" w:after="0" w:line="360" w:lineRule="auto"/>
        <w:ind w:left="0" w:firstLine="420"/>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成本控制：</w:t>
      </w:r>
    </w:p>
    <w:p w14:paraId="2EECBC28">
      <w:pPr>
        <w:pStyle w:val="373"/>
        <w:spacing w:before="0" w:after="0" w:line="360" w:lineRule="auto"/>
        <w:ind w:left="0" w:firstLine="42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（1）要注重工艺技术改革，积极采取新技术、新工艺节能降耗，从根本上减少原材料的消耗，在达到产品质量目标的同时，保证成本控制目标的实现；</w:t>
      </w:r>
    </w:p>
    <w:p w14:paraId="7C71B450">
      <w:pPr>
        <w:pStyle w:val="373"/>
        <w:spacing w:before="0" w:after="0" w:line="360" w:lineRule="auto"/>
        <w:ind w:left="0" w:firstLine="42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（2）在保证质量的前提下，实施项目建设中应注意降低项目建设成本，注重以较少的投入保质完成项目。</w:t>
      </w:r>
    </w:p>
    <w:p w14:paraId="13F159D4">
      <w:pPr>
        <w:pStyle w:val="373"/>
        <w:spacing w:before="0" w:after="0" w:line="360" w:lineRule="auto"/>
        <w:ind w:left="0" w:firstLine="422"/>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四、</w:t>
      </w:r>
      <w:r>
        <w:rPr>
          <w:rFonts w:hint="eastAsia" w:ascii="宋体" w:hAnsi="宋体" w:eastAsia="宋体" w:cs="宋体"/>
          <w:b/>
          <w:bCs/>
          <w:color w:val="auto"/>
          <w:sz w:val="21"/>
          <w:szCs w:val="21"/>
          <w:highlight w:val="none"/>
          <w:lang w:val="en-US" w:eastAsia="zh-CN"/>
        </w:rPr>
        <w:t>本项目安全生产、文明施工、保证措施、应急预案、施救措施等</w:t>
      </w:r>
      <w:r>
        <w:rPr>
          <w:rFonts w:hint="eastAsia" w:ascii="宋体" w:hAnsi="宋体" w:eastAsia="宋体" w:cs="宋体"/>
          <w:b/>
          <w:bCs/>
          <w:color w:val="auto"/>
          <w:sz w:val="21"/>
          <w:szCs w:val="21"/>
          <w:highlight w:val="none"/>
        </w:rPr>
        <w:t>方案：</w:t>
      </w:r>
    </w:p>
    <w:p w14:paraId="33A2F3A8">
      <w:pPr>
        <w:pStyle w:val="373"/>
        <w:spacing w:before="0" w:after="0" w:line="360" w:lineRule="auto"/>
        <w:ind w:left="0" w:firstLine="420"/>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1.安全生产：</w:t>
      </w:r>
      <w:r>
        <w:rPr>
          <w:rFonts w:hint="eastAsia" w:ascii="宋体" w:hAnsi="宋体" w:eastAsia="宋体" w:cs="宋体"/>
          <w:b w:val="0"/>
          <w:bCs w:val="0"/>
          <w:color w:val="auto"/>
          <w:sz w:val="21"/>
          <w:szCs w:val="21"/>
          <w:highlight w:val="none"/>
          <w:lang w:eastAsia="zh-CN"/>
        </w:rPr>
        <w:t>事故控制，杜绝死亡、重伤事故。</w:t>
      </w:r>
    </w:p>
    <w:p w14:paraId="75BE98F2">
      <w:pPr>
        <w:pStyle w:val="373"/>
        <w:spacing w:before="0" w:after="0" w:line="360" w:lineRule="auto"/>
        <w:ind w:left="0" w:firstLine="42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文明施工</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rPr>
        <w:t>是施工现场管理的一项重要基础工作，组织编制相应的文明施工、安全保证计划，并报业主审批，督促实施。对项目技术部门负责的安全环保体系要素进行监控并记录，落实改进措施。施工现场要执行标准化，安全文明施工达到JGJ59-2011《建筑施工安全检查标准》，并达到承诺的安全目标。项目经理部主要负责人与各施工负责人签订安全生产责任状，使安全生产工作责任到人，层层负责。</w:t>
      </w:r>
    </w:p>
    <w:p w14:paraId="07182250">
      <w:pPr>
        <w:pStyle w:val="373"/>
        <w:spacing w:before="0" w:after="0" w:line="360" w:lineRule="auto"/>
        <w:ind w:left="0" w:firstLine="42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保证措施</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强化材料设备管控</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所有进场材料必须附带合格证、检测报告，项目试验室按规范进行抽样复检，不合格材料一律清退出场</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施工设备进场前需进行调试检测，确保性能稳定，同时配备备用设备，避免因设备故障延误施工。优化施工方案:技术负责人组织编制专项施工方案，方案审批通过后，向现场施工人员进行详细技术交底，明确施工工艺、质量标准与验收要求。</w:t>
      </w:r>
    </w:p>
    <w:p w14:paraId="7B7DC450">
      <w:pPr>
        <w:pStyle w:val="373"/>
        <w:spacing w:before="0" w:after="0" w:line="360" w:lineRule="auto"/>
        <w:ind w:left="0" w:firstLine="42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4</w:t>
      </w:r>
      <w:r>
        <w:rPr>
          <w:rFonts w:hint="eastAsia" w:ascii="宋体" w:hAnsi="宋体" w:cs="宋体"/>
          <w:b w:val="0"/>
          <w:bCs w:val="0"/>
          <w:color w:val="auto"/>
          <w:sz w:val="21"/>
          <w:szCs w:val="21"/>
          <w:highlight w:val="none"/>
          <w:lang w:val="en-US" w:eastAsia="zh-CN"/>
        </w:rPr>
        <w:t>.应急预案：</w:t>
      </w:r>
      <w:r>
        <w:rPr>
          <w:rFonts w:hint="eastAsia" w:ascii="宋体" w:hAnsi="宋体" w:eastAsia="宋体" w:cs="宋体"/>
          <w:b w:val="0"/>
          <w:bCs w:val="0"/>
          <w:color w:val="auto"/>
          <w:sz w:val="21"/>
          <w:szCs w:val="21"/>
          <w:highlight w:val="none"/>
        </w:rPr>
        <w:t>本项目实施过程中，</w:t>
      </w:r>
      <w:r>
        <w:rPr>
          <w:rFonts w:hint="eastAsia" w:ascii="宋体" w:hAnsi="宋体" w:cs="宋体"/>
          <w:b w:val="0"/>
          <w:bCs w:val="0"/>
          <w:color w:val="auto"/>
          <w:sz w:val="21"/>
          <w:szCs w:val="21"/>
          <w:highlight w:val="none"/>
          <w:lang w:eastAsia="zh-CN"/>
        </w:rPr>
        <w:t>成交人</w:t>
      </w:r>
      <w:r>
        <w:rPr>
          <w:rFonts w:hint="eastAsia" w:ascii="宋体" w:hAnsi="宋体" w:eastAsia="宋体" w:cs="宋体"/>
          <w:b w:val="0"/>
          <w:bCs w:val="0"/>
          <w:color w:val="auto"/>
          <w:sz w:val="21"/>
          <w:szCs w:val="21"/>
          <w:highlight w:val="none"/>
        </w:rPr>
        <w:t>配备的人员与施工设备由</w:t>
      </w:r>
      <w:r>
        <w:rPr>
          <w:rFonts w:hint="eastAsia" w:ascii="宋体" w:hAnsi="宋体" w:cs="宋体"/>
          <w:b w:val="0"/>
          <w:bCs w:val="0"/>
          <w:color w:val="auto"/>
          <w:sz w:val="21"/>
          <w:szCs w:val="21"/>
          <w:highlight w:val="none"/>
          <w:lang w:eastAsia="zh-CN"/>
        </w:rPr>
        <w:t>成交人</w:t>
      </w:r>
      <w:r>
        <w:rPr>
          <w:rFonts w:hint="eastAsia" w:ascii="宋体" w:hAnsi="宋体" w:eastAsia="宋体" w:cs="宋体"/>
          <w:b w:val="0"/>
          <w:bCs w:val="0"/>
          <w:color w:val="auto"/>
          <w:sz w:val="21"/>
          <w:szCs w:val="21"/>
          <w:highlight w:val="none"/>
        </w:rPr>
        <w:t>负责。在项目实施前应做好人员安全培训与设备维护，并做好应急处置预案。如在项目实施过程中，有人员安全和设备安全隐患应由</w:t>
      </w:r>
      <w:r>
        <w:rPr>
          <w:rFonts w:hint="eastAsia" w:ascii="宋体" w:hAnsi="宋体" w:cs="宋体"/>
          <w:b w:val="0"/>
          <w:bCs w:val="0"/>
          <w:color w:val="auto"/>
          <w:sz w:val="21"/>
          <w:szCs w:val="21"/>
          <w:highlight w:val="none"/>
          <w:lang w:eastAsia="zh-CN"/>
        </w:rPr>
        <w:t>成交人</w:t>
      </w:r>
      <w:r>
        <w:rPr>
          <w:rFonts w:hint="eastAsia" w:ascii="宋体" w:hAnsi="宋体" w:eastAsia="宋体" w:cs="宋体"/>
          <w:b w:val="0"/>
          <w:bCs w:val="0"/>
          <w:color w:val="auto"/>
          <w:sz w:val="21"/>
          <w:szCs w:val="21"/>
          <w:highlight w:val="none"/>
        </w:rPr>
        <w:t>承担并自行处理解决，采购人不承担任何与安全相关的责任和风险；</w:t>
      </w:r>
    </w:p>
    <w:p w14:paraId="10028A77">
      <w:pPr>
        <w:pStyle w:val="373"/>
        <w:spacing w:before="0" w:after="0" w:line="360" w:lineRule="auto"/>
        <w:ind w:left="0" w:firstLine="420"/>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5.施救措施：</w:t>
      </w:r>
      <w:r>
        <w:rPr>
          <w:rFonts w:hint="eastAsia" w:ascii="宋体" w:hAnsi="宋体" w:eastAsia="宋体" w:cs="宋体"/>
          <w:color w:val="auto"/>
          <w:sz w:val="21"/>
          <w:szCs w:val="21"/>
          <w:highlight w:val="none"/>
        </w:rPr>
        <w:t xml:space="preserve">项目内部建立24小时应急联络体系，明确各级管理人员电话，确保事故信息能够及时传递与反馈。 </w:t>
      </w:r>
    </w:p>
    <w:p w14:paraId="7929670A">
      <w:pPr>
        <w:pStyle w:val="373"/>
        <w:spacing w:before="0" w:after="0" w:line="360" w:lineRule="auto"/>
        <w:ind w:left="0" w:leftChars="0" w:firstLine="0" w:firstLineChars="0"/>
        <w:rPr>
          <w:rFonts w:hint="eastAsia" w:ascii="宋体" w:hAnsi="宋体" w:eastAsia="宋体" w:cs="宋体"/>
          <w:b/>
          <w:color w:val="auto"/>
          <w:szCs w:val="20"/>
          <w:highlight w:val="none"/>
          <w:lang w:val="en-US" w:eastAsia="zh-CN" w:bidi="ar-SA"/>
        </w:rPr>
      </w:pPr>
      <w:r>
        <w:rPr>
          <w:rFonts w:hint="eastAsia" w:ascii="宋体" w:hAnsi="宋体" w:eastAsia="宋体" w:cs="宋体"/>
          <w:b/>
          <w:color w:val="auto"/>
          <w:szCs w:val="20"/>
          <w:highlight w:val="none"/>
          <w:lang w:val="en-US" w:eastAsia="zh-CN" w:bidi="ar-SA"/>
        </w:rPr>
        <w:t>五、售后服务</w:t>
      </w:r>
    </w:p>
    <w:p w14:paraId="5140BC1D">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本项目售后服务以 “快速响应、高效处置、终身维护、客户满意” 为核心，明确全流程要求、责任体系及考核标准，具体要求如下：</w:t>
      </w:r>
    </w:p>
    <w:p w14:paraId="2D0FF6C4">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一、保修期限与范围要求</w:t>
      </w:r>
    </w:p>
    <w:p w14:paraId="10FC642E">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保修期限：严格遵循国家《建筑装饰装修工程质量验收标准》及本项目施工合同约定，外墙粉刷工程保修期限为 2年。</w:t>
      </w:r>
    </w:p>
    <w:p w14:paraId="5DBB7790">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保修范围：免费保修非人为因素、非不可抗力（地震、台风等）导致的所有施工质量问题，包括但不限于涂层脱落、开裂、褪色、起砂、返碱，以及施工工艺缺陷引发的墙面渗漏、涂层不均匀等；人为损坏、不可抗力导致的损坏，不纳入免费保修范围，边界清晰可考核。</w:t>
      </w:r>
    </w:p>
    <w:p w14:paraId="41E06999">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二、售后服务响应要求</w:t>
      </w:r>
    </w:p>
    <w:p w14:paraId="461F2D46">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建立三级响应体系，确保时效可追溯：</w:t>
      </w:r>
    </w:p>
    <w:p w14:paraId="22DA6B25">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应急响应：接到业主报修后，1 小时内完成电话响应，核实故障情况、明确故障等级。</w:t>
      </w:r>
    </w:p>
    <w:p w14:paraId="2C5A3E66">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现场处置：一般故障（局部小面积脱落、轻微褪色等），24 小时内安排持证维修人员携材料、工具到场处置；重大故障（大面积脱落、墙面渗漏等），8 小时内到场排查，24 小时内制定维修方案并启动维修。</w:t>
      </w:r>
    </w:p>
    <w:p w14:paraId="23F9FEAF">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响应管理：建立响应时效台账，逾期未响应、未处置的，按评分标准扣分，全程可核查。</w:t>
      </w:r>
    </w:p>
    <w:p w14:paraId="4E9A76AF">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三、维修服务标准要求</w:t>
      </w:r>
    </w:p>
    <w:p w14:paraId="342AF498">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人员资质：维修人员需具备相应专业资质，持证上岗，无资质人员不得开展维修工作。</w:t>
      </w:r>
    </w:p>
    <w:p w14:paraId="09AB30F5">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方案确认：维修前出具详细维修方案，明确维修流程、材料规格、施工工艺及完成时限，经业主、监理单位确认后方可实施。</w:t>
      </w:r>
    </w:p>
    <w:p w14:paraId="01E0F403">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质量保障：维修材料需与原施工材料品牌、规格、型号一致，确保维修后墙面与原墙面无明显色差、无衔接痕迹，维修质量达标。</w:t>
      </w:r>
    </w:p>
    <w:p w14:paraId="2453552F">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现场与回访：维修完成后清理现场，无施工垃圾遗留；维修完成 72 小时内专人回访，填写回访记录并经业主签字确认，作为评分佐证。</w:t>
      </w:r>
    </w:p>
    <w:p w14:paraId="05B354E4">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四、巡检与主动维护要求</w:t>
      </w:r>
    </w:p>
    <w:p w14:paraId="3001BF66">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巡检频次：保修期内，每半年开展 1 次全面巡检，每年开展 1 次专项维护（墙面清洁、涂层养护）。</w:t>
      </w:r>
    </w:p>
    <w:p w14:paraId="18C30964">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主动处置：提前排查基层松动、涂层老化等潜在问题，主动上门处置，避免问题扩大；巡检后出具巡检报告，提交业主、监理单位备案。</w:t>
      </w:r>
    </w:p>
    <w:p w14:paraId="25A7DD3A">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档案管理：建立完整业主档案，详细记录工程信息、维修记录、巡检记录，实现全生命周期服务。</w:t>
      </w:r>
    </w:p>
    <w:p w14:paraId="6356B511">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五、责任与考核要求</w:t>
      </w:r>
    </w:p>
    <w:p w14:paraId="5B72B531">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责任明确：公示售后服务负责人姓名、联系电话、办公地址，确保 24 小时畅通；配备专职维修团队，明确岗位职责。</w:t>
      </w:r>
    </w:p>
    <w:p w14:paraId="0D8CC3E9">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考核标准：从响应时效、维修质量、客户满意度三个维度考核，客户满意度需达到 95% 以上，未达标按约定扣分。</w:t>
      </w:r>
    </w:p>
    <w:p w14:paraId="40CCDA94">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后续服务：保修期结束后，提供终身有偿维护服务，收费标准公开透明，无隐形消费，可提供年度维护套餐。</w:t>
      </w:r>
    </w:p>
    <w:p w14:paraId="50EAE0F3">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六、售后保障支撑要求</w:t>
      </w:r>
    </w:p>
    <w:p w14:paraId="41C8460A">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资金保障：设立专项售后服务资金，确保保修期间材料采购、人员调配、应急处置资金到位。</w:t>
      </w:r>
    </w:p>
    <w:p w14:paraId="680F467C">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投诉处理：建立投诉处理机制，接到投诉后 24 小时内给出处理意见，3 个工作日内完成处置，投诉处理满意度 100%。</w:t>
      </w:r>
    </w:p>
    <w:p w14:paraId="23506574">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资料留存：妥善留存维修记录、巡检报告、回访记录、投诉处理记录，整理归档，便于评分核查。</w:t>
      </w:r>
    </w:p>
    <w:p w14:paraId="73DCF3E6">
      <w:pPr>
        <w:spacing w:line="360" w:lineRule="auto"/>
        <w:rPr>
          <w:rFonts w:ascii="宋体" w:hAnsi="宋体" w:cs="宋体"/>
          <w:b/>
          <w:color w:val="auto"/>
          <w:highlight w:val="none"/>
        </w:rPr>
      </w:pPr>
      <w:r>
        <w:rPr>
          <w:rFonts w:hint="eastAsia" w:ascii="宋体" w:hAnsi="宋体" w:cs="宋体"/>
          <w:b/>
          <w:color w:val="auto"/>
          <w:highlight w:val="none"/>
          <w:lang w:val="en-US" w:eastAsia="zh-CN"/>
        </w:rPr>
        <w:t>六</w:t>
      </w:r>
      <w:r>
        <w:rPr>
          <w:rFonts w:hint="eastAsia" w:ascii="宋体" w:hAnsi="宋体" w:cs="宋体"/>
          <w:b/>
          <w:color w:val="auto"/>
          <w:highlight w:val="none"/>
        </w:rPr>
        <w:t>、其他磋商须知</w:t>
      </w:r>
    </w:p>
    <w:p w14:paraId="191CCFF0">
      <w:pPr>
        <w:spacing w:line="360" w:lineRule="auto"/>
        <w:ind w:firstLine="400"/>
        <w:jc w:val="both"/>
        <w:rPr>
          <w:rFonts w:ascii="宋体" w:hAnsi="宋体" w:cs="宋体"/>
          <w:color w:val="auto"/>
          <w:highlight w:val="none"/>
        </w:rPr>
      </w:pPr>
      <w:r>
        <w:rPr>
          <w:rFonts w:hint="eastAsia" w:ascii="宋体" w:hAnsi="宋体" w:cs="宋体"/>
          <w:color w:val="auto"/>
          <w:highlight w:val="none"/>
        </w:rPr>
        <w:t>1、报价应按照采购人提供的工程量清单的格式，不得改变工程量清单，不可竞争费用不得让利。供应商首轮报价应有详细的报价组成，其中暂列金额、安全文明施工措施费、规费税金为不可竞争费，应按采购人提供的工程量清单及相关费用、费率报价。</w:t>
      </w:r>
    </w:p>
    <w:p w14:paraId="2D961F70">
      <w:pPr>
        <w:spacing w:line="360" w:lineRule="auto"/>
        <w:ind w:firstLine="400"/>
        <w:jc w:val="both"/>
        <w:rPr>
          <w:rFonts w:ascii="宋体" w:hAnsi="宋体" w:cs="宋体"/>
          <w:color w:val="auto"/>
          <w:highlight w:val="none"/>
        </w:rPr>
      </w:pPr>
      <w:r>
        <w:rPr>
          <w:rFonts w:hint="eastAsia" w:ascii="宋体" w:hAnsi="宋体" w:cs="宋体"/>
          <w:color w:val="auto"/>
          <w:highlight w:val="none"/>
        </w:rPr>
        <w:t>2、最终以总价方式报价，首轮报价中的不可竞争费仍适用于最终报价，成交价即合同价为最终报价。首轮报价×（1-让利幅度）=最终报价（合同价），首轮报价明细仍为合同价的组成部分，总价汇总表在签定合同前根据成交结果修正。</w:t>
      </w:r>
    </w:p>
    <w:p w14:paraId="29EF7043">
      <w:pPr>
        <w:spacing w:line="360" w:lineRule="auto"/>
        <w:ind w:firstLine="400"/>
        <w:jc w:val="both"/>
        <w:rPr>
          <w:rFonts w:ascii="宋体" w:hAnsi="宋体" w:cs="宋体"/>
          <w:color w:val="auto"/>
          <w:highlight w:val="none"/>
        </w:rPr>
      </w:pPr>
      <w:r>
        <w:rPr>
          <w:rFonts w:hint="eastAsia" w:ascii="宋体" w:hAnsi="宋体" w:cs="宋体"/>
          <w:color w:val="auto"/>
          <w:highlight w:val="none"/>
        </w:rPr>
        <w:t>3、本工程结算价需经有关部门审定确认，合同价中的安全文明施工措施费结算时按有权部门的核定结果调整；合同价中的暂列金额（规费、税金前）在工程款支付时、结算审定结果中扣除。</w:t>
      </w:r>
    </w:p>
    <w:p w14:paraId="31E8434C">
      <w:pPr>
        <w:spacing w:line="360" w:lineRule="auto"/>
        <w:ind w:firstLine="400"/>
        <w:jc w:val="both"/>
        <w:rPr>
          <w:rFonts w:ascii="宋体" w:hAnsi="宋体" w:cs="宋体"/>
          <w:color w:val="auto"/>
          <w:highlight w:val="none"/>
        </w:rPr>
      </w:pPr>
      <w:r>
        <w:rPr>
          <w:rFonts w:hint="eastAsia" w:ascii="宋体" w:hAnsi="宋体" w:cs="宋体"/>
          <w:color w:val="auto"/>
          <w:highlight w:val="none"/>
        </w:rPr>
        <w:t>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p>
    <w:p w14:paraId="4CF5DA1A">
      <w:pPr>
        <w:spacing w:line="360" w:lineRule="auto"/>
        <w:ind w:firstLine="402"/>
        <w:jc w:val="both"/>
        <w:rPr>
          <w:rFonts w:ascii="宋体" w:hAnsi="宋体" w:cs="宋体"/>
          <w:b/>
          <w:bCs/>
          <w:i/>
          <w:color w:val="auto"/>
          <w:highlight w:val="none"/>
          <w:u w:val="single"/>
        </w:rPr>
      </w:pPr>
      <w:r>
        <w:rPr>
          <w:rFonts w:hint="eastAsia" w:ascii="宋体" w:hAnsi="宋体" w:cs="宋体"/>
          <w:b/>
          <w:bCs/>
          <w:i/>
          <w:color w:val="auto"/>
          <w:highlight w:val="none"/>
          <w:u w:val="single"/>
        </w:rPr>
        <w:t>5、本项目采用固定单价合同，本项目承包范围为磋商文件、图纸、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p>
    <w:p w14:paraId="76A1CB1D">
      <w:pPr>
        <w:spacing w:line="360" w:lineRule="auto"/>
        <w:ind w:firstLine="402"/>
        <w:jc w:val="both"/>
        <w:rPr>
          <w:rFonts w:ascii="宋体" w:hAnsi="宋体" w:cs="宋体"/>
          <w:i/>
          <w:color w:val="auto"/>
          <w:highlight w:val="none"/>
          <w:u w:val="single"/>
        </w:rPr>
      </w:pPr>
      <w:r>
        <w:rPr>
          <w:rFonts w:hint="eastAsia" w:ascii="宋体" w:hAnsi="宋体" w:cs="宋体"/>
          <w:b/>
          <w:bCs/>
          <w:i/>
          <w:color w:val="auto"/>
          <w:highlight w:val="none"/>
          <w:u w:val="single"/>
        </w:rPr>
        <w:t>6、施工质量要求：合格，项目免费质保期按工程质量保修书执行。</w:t>
      </w:r>
    </w:p>
    <w:p w14:paraId="7D7AF2A0">
      <w:pPr>
        <w:spacing w:line="360" w:lineRule="auto"/>
        <w:ind w:firstLine="400"/>
        <w:jc w:val="both"/>
        <w:rPr>
          <w:rFonts w:ascii="宋体" w:hAnsi="宋体" w:cs="宋体"/>
          <w:color w:val="auto"/>
          <w:highlight w:val="none"/>
        </w:rPr>
      </w:pPr>
      <w:r>
        <w:rPr>
          <w:rFonts w:hint="eastAsia" w:ascii="宋体" w:hAnsi="宋体" w:cs="宋体"/>
          <w:color w:val="auto"/>
          <w:highlight w:val="none"/>
        </w:rPr>
        <w:t xml:space="preserve">7、供应商需要采购的部分主要材料应选用经采购人与监理人同意的品牌，并达到环保要求。在签订合同之前，采购人如认为成交供应商在磋商文件提供的品牌达不到品牌的要求，则采购人可以要求成交供应商选用其它品牌，成交供应商须无条件接受且不增加其磋商报价。 </w:t>
      </w:r>
    </w:p>
    <w:p w14:paraId="206C034F">
      <w:pPr>
        <w:spacing w:line="360" w:lineRule="auto"/>
        <w:ind w:firstLine="400"/>
        <w:jc w:val="both"/>
        <w:rPr>
          <w:rFonts w:ascii="宋体" w:hAnsi="宋体" w:cs="宋体"/>
          <w:color w:val="auto"/>
          <w:highlight w:val="none"/>
        </w:rPr>
      </w:pPr>
      <w:r>
        <w:rPr>
          <w:rFonts w:hint="eastAsia" w:ascii="宋体" w:hAnsi="宋体" w:cs="宋体"/>
          <w:color w:val="auto"/>
          <w:highlight w:val="none"/>
        </w:rPr>
        <w:t xml:space="preserve">8、成交供应商必须服从现场管理，对工序和材料及时报验，原材料及配件必须符合国家标准，经复试合格后方可使用。 </w:t>
      </w:r>
    </w:p>
    <w:p w14:paraId="10806732">
      <w:pPr>
        <w:spacing w:line="360" w:lineRule="auto"/>
        <w:ind w:firstLine="400"/>
        <w:jc w:val="both"/>
        <w:rPr>
          <w:rFonts w:ascii="宋体" w:hAnsi="宋体" w:cs="宋体"/>
          <w:color w:val="auto"/>
          <w:highlight w:val="none"/>
        </w:rPr>
      </w:pPr>
      <w:r>
        <w:rPr>
          <w:rFonts w:hint="eastAsia" w:ascii="宋体" w:hAnsi="宋体" w:cs="宋体"/>
          <w:color w:val="auto"/>
          <w:highlight w:val="none"/>
        </w:rPr>
        <w:t xml:space="preserve">9、施工过程中产生的垃圾及时清运，费用由成交供应商承担；建设工程不能影响整体美观，不能影响其他设施、设备的使用及功能，不能影响采购人正常工作开展。 </w:t>
      </w:r>
    </w:p>
    <w:p w14:paraId="6E6FA176">
      <w:pPr>
        <w:spacing w:line="360" w:lineRule="auto"/>
        <w:ind w:firstLine="400"/>
        <w:jc w:val="both"/>
        <w:rPr>
          <w:rFonts w:ascii="宋体" w:hAnsi="宋体" w:cs="宋体"/>
          <w:color w:val="auto"/>
          <w:highlight w:val="none"/>
        </w:rPr>
      </w:pPr>
      <w:r>
        <w:rPr>
          <w:rFonts w:hint="eastAsia" w:ascii="宋体" w:hAnsi="宋体" w:cs="宋体"/>
          <w:color w:val="auto"/>
          <w:highlight w:val="none"/>
        </w:rPr>
        <w:t xml:space="preserve">10、施工过程中，供应商需采取措施保护现场及周边相关财务、物品、设施等，因供应商的不规范操作、误操作等原因造成相关设施的损坏、设备的停用等后果均由供应商承担，由供应商原样修复并自行承担相关费用。 </w:t>
      </w:r>
    </w:p>
    <w:p w14:paraId="6E7CEFAD">
      <w:pPr>
        <w:spacing w:line="360" w:lineRule="auto"/>
        <w:ind w:firstLine="400"/>
        <w:jc w:val="both"/>
        <w:rPr>
          <w:rFonts w:ascii="宋体" w:hAnsi="宋体" w:cs="宋体"/>
          <w:color w:val="auto"/>
          <w:highlight w:val="none"/>
        </w:rPr>
      </w:pPr>
      <w:r>
        <w:rPr>
          <w:rFonts w:hint="eastAsia" w:ascii="宋体" w:hAnsi="宋体" w:cs="宋体"/>
          <w:color w:val="auto"/>
          <w:highlight w:val="none"/>
        </w:rPr>
        <w:t>11、工程量清单编制依据</w:t>
      </w:r>
    </w:p>
    <w:p w14:paraId="01934277">
      <w:pPr>
        <w:spacing w:line="360" w:lineRule="auto"/>
        <w:ind w:firstLine="400"/>
        <w:jc w:val="both"/>
        <w:rPr>
          <w:rFonts w:ascii="宋体" w:hAnsi="宋体" w:cs="宋体"/>
          <w:color w:val="auto"/>
          <w:highlight w:val="none"/>
        </w:rPr>
      </w:pPr>
      <w:r>
        <w:rPr>
          <w:rFonts w:hint="eastAsia" w:ascii="宋体" w:hAnsi="宋体" w:cs="宋体"/>
          <w:color w:val="auto"/>
          <w:highlight w:val="none"/>
        </w:rPr>
        <w:t>11.1《建设工程工程量清单计价规范》（GB50500-2013）；</w:t>
      </w:r>
    </w:p>
    <w:p w14:paraId="57FB7D9F">
      <w:pPr>
        <w:spacing w:line="360" w:lineRule="auto"/>
        <w:ind w:firstLine="400"/>
        <w:jc w:val="both"/>
        <w:rPr>
          <w:rFonts w:ascii="宋体" w:hAnsi="宋体" w:cs="宋体"/>
          <w:color w:val="auto"/>
          <w:highlight w:val="none"/>
        </w:rPr>
      </w:pPr>
      <w:r>
        <w:rPr>
          <w:rFonts w:hint="eastAsia" w:ascii="宋体" w:hAnsi="宋体" w:cs="宋体"/>
          <w:color w:val="auto"/>
          <w:highlight w:val="none"/>
        </w:rPr>
        <w:t>11.2《房屋建筑与装饰工程工程量计算规范》（GB50854-2013）；</w:t>
      </w:r>
    </w:p>
    <w:p w14:paraId="4E87F5C4">
      <w:pPr>
        <w:spacing w:line="360" w:lineRule="auto"/>
        <w:ind w:firstLine="400"/>
        <w:jc w:val="both"/>
        <w:rPr>
          <w:rFonts w:ascii="宋体" w:hAnsi="宋体" w:cs="宋体"/>
          <w:color w:val="auto"/>
          <w:highlight w:val="none"/>
        </w:rPr>
      </w:pPr>
      <w:r>
        <w:rPr>
          <w:rFonts w:hint="eastAsia" w:ascii="宋体" w:hAnsi="宋体" w:cs="宋体"/>
          <w:color w:val="auto"/>
          <w:highlight w:val="none"/>
        </w:rPr>
        <w:t>11.3《通用安装工程工程量计算规范》(GB50856-2013)</w:t>
      </w:r>
    </w:p>
    <w:p w14:paraId="48FD0139">
      <w:pPr>
        <w:spacing w:line="360" w:lineRule="auto"/>
        <w:ind w:firstLine="400"/>
        <w:jc w:val="both"/>
        <w:rPr>
          <w:rFonts w:ascii="宋体" w:hAnsi="宋体" w:cs="宋体"/>
          <w:color w:val="auto"/>
          <w:highlight w:val="none"/>
        </w:rPr>
      </w:pPr>
      <w:r>
        <w:rPr>
          <w:rFonts w:hint="eastAsia" w:ascii="宋体" w:hAnsi="宋体" w:cs="宋体"/>
          <w:color w:val="auto"/>
          <w:highlight w:val="none"/>
        </w:rPr>
        <w:t>11.4《市政工程工程量计算规范》（GB50857-2013）等9本工程量计算规范（以下简称“13清单规范”）</w:t>
      </w:r>
    </w:p>
    <w:p w14:paraId="10BEDCCA">
      <w:pPr>
        <w:spacing w:line="360" w:lineRule="auto"/>
        <w:ind w:firstLine="400"/>
        <w:jc w:val="both"/>
        <w:rPr>
          <w:rFonts w:ascii="宋体" w:hAnsi="宋体" w:cs="宋体"/>
          <w:color w:val="auto"/>
          <w:highlight w:val="none"/>
        </w:rPr>
      </w:pPr>
      <w:r>
        <w:rPr>
          <w:rFonts w:hint="eastAsia" w:ascii="宋体" w:hAnsi="宋体" w:cs="宋体"/>
          <w:color w:val="auto"/>
          <w:highlight w:val="none"/>
        </w:rPr>
        <w:t>11.5《江苏建筑与装饰工程计价定额》(2014)；</w:t>
      </w:r>
    </w:p>
    <w:p w14:paraId="4F5117A2">
      <w:pPr>
        <w:spacing w:line="360" w:lineRule="auto"/>
        <w:ind w:firstLine="400"/>
        <w:jc w:val="both"/>
        <w:rPr>
          <w:rFonts w:ascii="宋体" w:hAnsi="宋体" w:cs="宋体"/>
          <w:color w:val="auto"/>
          <w:highlight w:val="none"/>
        </w:rPr>
      </w:pPr>
      <w:r>
        <w:rPr>
          <w:rFonts w:hint="eastAsia" w:ascii="宋体" w:hAnsi="宋体" w:cs="宋体"/>
          <w:color w:val="auto"/>
          <w:highlight w:val="none"/>
        </w:rPr>
        <w:t>11.6《江苏省安装工程计价定额》(2014)；</w:t>
      </w:r>
    </w:p>
    <w:p w14:paraId="5001C7A6">
      <w:pPr>
        <w:spacing w:line="360" w:lineRule="auto"/>
        <w:ind w:firstLine="400"/>
        <w:jc w:val="both"/>
        <w:rPr>
          <w:rFonts w:ascii="宋体" w:hAnsi="宋体" w:cs="宋体"/>
          <w:color w:val="auto"/>
          <w:highlight w:val="none"/>
        </w:rPr>
      </w:pPr>
      <w:r>
        <w:rPr>
          <w:rFonts w:hint="eastAsia" w:ascii="宋体" w:hAnsi="宋体" w:cs="宋体"/>
          <w:color w:val="auto"/>
          <w:highlight w:val="none"/>
        </w:rPr>
        <w:t>11.7《江苏省修缮建筑定额》(2009)；</w:t>
      </w:r>
    </w:p>
    <w:p w14:paraId="5328B598">
      <w:pPr>
        <w:spacing w:line="360" w:lineRule="auto"/>
        <w:ind w:firstLine="400"/>
        <w:jc w:val="both"/>
        <w:rPr>
          <w:rFonts w:ascii="宋体" w:hAnsi="宋体" w:cs="宋体"/>
          <w:color w:val="auto"/>
          <w:highlight w:val="none"/>
        </w:rPr>
      </w:pPr>
      <w:r>
        <w:rPr>
          <w:rFonts w:hint="eastAsia" w:ascii="宋体" w:hAnsi="宋体" w:cs="宋体"/>
          <w:color w:val="auto"/>
          <w:highlight w:val="none"/>
        </w:rPr>
        <w:t>11.8《江苏省建设工程费用定额》(2014)</w:t>
      </w:r>
    </w:p>
    <w:p w14:paraId="04C1BEB1">
      <w:pPr>
        <w:spacing w:line="360" w:lineRule="auto"/>
        <w:ind w:firstLine="400"/>
        <w:jc w:val="both"/>
        <w:rPr>
          <w:rFonts w:ascii="宋体" w:hAnsi="宋体" w:cs="宋体"/>
          <w:color w:val="auto"/>
          <w:highlight w:val="none"/>
        </w:rPr>
      </w:pPr>
      <w:r>
        <w:rPr>
          <w:rFonts w:hint="eastAsia" w:ascii="宋体" w:hAnsi="宋体" w:cs="宋体"/>
          <w:color w:val="auto"/>
          <w:highlight w:val="none"/>
        </w:rPr>
        <w:t>11.9《补充定额》等其它相关计价规定和办法</w:t>
      </w:r>
    </w:p>
    <w:p w14:paraId="2CACA7C7">
      <w:pPr>
        <w:spacing w:line="360" w:lineRule="auto"/>
        <w:ind w:firstLine="400"/>
        <w:jc w:val="both"/>
        <w:rPr>
          <w:rFonts w:ascii="宋体" w:hAnsi="宋体" w:cs="宋体"/>
          <w:color w:val="auto"/>
          <w:highlight w:val="none"/>
        </w:rPr>
      </w:pPr>
      <w:r>
        <w:rPr>
          <w:rFonts w:hint="eastAsia" w:ascii="宋体" w:hAnsi="宋体" w:cs="宋体"/>
          <w:color w:val="auto"/>
          <w:highlight w:val="none"/>
        </w:rPr>
        <w:t>11.10《江苏省施工机械台班2007年单价表》及补充定额；</w:t>
      </w:r>
    </w:p>
    <w:p w14:paraId="326DEE65">
      <w:pPr>
        <w:spacing w:line="360" w:lineRule="auto"/>
        <w:ind w:firstLine="400"/>
        <w:jc w:val="both"/>
        <w:rPr>
          <w:rFonts w:ascii="宋体" w:hAnsi="宋体" w:cs="宋体"/>
          <w:color w:val="auto"/>
          <w:highlight w:val="none"/>
        </w:rPr>
      </w:pPr>
      <w:r>
        <w:rPr>
          <w:rFonts w:hint="eastAsia" w:ascii="宋体" w:hAnsi="宋体" w:cs="宋体"/>
          <w:color w:val="auto"/>
          <w:highlight w:val="none"/>
        </w:rPr>
        <w:t>11.11江苏省住房和城乡建设厅苏建价〔2019〕178号文件《省住房城乡建设厅关于建筑业实施营改增后江苏省建设工程计价依据调整的通知》；</w:t>
      </w:r>
    </w:p>
    <w:p w14:paraId="33CE0707">
      <w:pPr>
        <w:spacing w:line="360" w:lineRule="auto"/>
        <w:ind w:firstLine="400"/>
        <w:jc w:val="both"/>
        <w:rPr>
          <w:rFonts w:ascii="宋体" w:hAnsi="宋体" w:cs="宋体"/>
          <w:color w:val="auto"/>
          <w:highlight w:val="none"/>
        </w:rPr>
      </w:pPr>
      <w:r>
        <w:rPr>
          <w:rFonts w:hint="eastAsia" w:ascii="宋体" w:hAnsi="宋体" w:cs="宋体"/>
          <w:color w:val="auto"/>
          <w:highlight w:val="none"/>
        </w:rPr>
        <w:t>11.12正常施工条件下考虑的施工组织设计及常规施工方案；</w:t>
      </w:r>
    </w:p>
    <w:p w14:paraId="68E3382B">
      <w:pPr>
        <w:spacing w:line="360" w:lineRule="auto"/>
        <w:ind w:firstLine="400"/>
        <w:jc w:val="both"/>
        <w:rPr>
          <w:rFonts w:ascii="宋体" w:hAnsi="宋体" w:cs="宋体"/>
          <w:color w:val="auto"/>
          <w:highlight w:val="none"/>
        </w:rPr>
      </w:pPr>
      <w:r>
        <w:rPr>
          <w:rFonts w:hint="eastAsia" w:ascii="宋体" w:hAnsi="宋体" w:cs="宋体"/>
          <w:color w:val="auto"/>
          <w:highlight w:val="none"/>
        </w:rPr>
        <w:t>11.13苏建函价【2025】273号文；</w:t>
      </w:r>
    </w:p>
    <w:p w14:paraId="2F765D8A">
      <w:pPr>
        <w:spacing w:line="360" w:lineRule="auto"/>
        <w:ind w:firstLine="400"/>
        <w:jc w:val="both"/>
        <w:rPr>
          <w:rFonts w:ascii="宋体" w:hAnsi="宋体" w:cs="宋体"/>
          <w:color w:val="auto"/>
          <w:highlight w:val="none"/>
        </w:rPr>
      </w:pPr>
      <w:r>
        <w:rPr>
          <w:rFonts w:hint="eastAsia" w:ascii="宋体" w:hAnsi="宋体" w:cs="宋体"/>
          <w:color w:val="auto"/>
          <w:highlight w:val="none"/>
        </w:rPr>
        <w:t>11.14《扬州工程造价管理》(2025年第</w:t>
      </w:r>
      <w:r>
        <w:rPr>
          <w:rFonts w:hint="eastAsia" w:ascii="宋体" w:hAnsi="宋体" w:cs="宋体"/>
          <w:color w:val="auto"/>
          <w:highlight w:val="none"/>
          <w:lang w:val="en-US" w:eastAsia="zh-CN"/>
        </w:rPr>
        <w:t>12</w:t>
      </w:r>
      <w:r>
        <w:rPr>
          <w:rFonts w:hint="eastAsia" w:ascii="宋体" w:hAnsi="宋体" w:cs="宋体"/>
          <w:color w:val="auto"/>
          <w:highlight w:val="none"/>
        </w:rPr>
        <w:t>期)；</w:t>
      </w:r>
    </w:p>
    <w:p w14:paraId="26FF01A3">
      <w:pPr>
        <w:spacing w:line="360" w:lineRule="auto"/>
        <w:ind w:firstLine="400"/>
        <w:jc w:val="both"/>
        <w:rPr>
          <w:rFonts w:ascii="宋体" w:hAnsi="宋体" w:cs="宋体"/>
          <w:color w:val="auto"/>
          <w:highlight w:val="none"/>
        </w:rPr>
      </w:pPr>
      <w:r>
        <w:rPr>
          <w:rFonts w:hint="eastAsia" w:ascii="宋体" w:hAnsi="宋体" w:cs="宋体"/>
          <w:color w:val="auto"/>
          <w:highlight w:val="none"/>
        </w:rPr>
        <w:t>11.15其他现行有关法律法规及工程造价咨询依据；</w:t>
      </w:r>
    </w:p>
    <w:p w14:paraId="6D348E17">
      <w:pPr>
        <w:spacing w:line="360" w:lineRule="auto"/>
        <w:ind w:firstLine="400"/>
        <w:jc w:val="both"/>
        <w:rPr>
          <w:rFonts w:ascii="宋体" w:hAnsi="宋体" w:cs="宋体"/>
          <w:color w:val="auto"/>
          <w:highlight w:val="none"/>
        </w:rPr>
      </w:pPr>
      <w:r>
        <w:rPr>
          <w:rFonts w:hint="eastAsia" w:ascii="宋体" w:hAnsi="宋体" w:cs="宋体"/>
          <w:color w:val="auto"/>
          <w:highlight w:val="none"/>
        </w:rPr>
        <w:t>11.16建设单位提供的《</w:t>
      </w:r>
      <w:r>
        <w:rPr>
          <w:rFonts w:hint="eastAsia" w:ascii="宋体" w:hAnsi="宋体" w:cs="宋体"/>
          <w:color w:val="auto"/>
          <w:highlight w:val="none"/>
          <w:lang w:eastAsia="zh-CN"/>
        </w:rPr>
        <w:t>宝应县青少年活动中心外墙粉刷项目</w:t>
      </w:r>
      <w:r>
        <w:rPr>
          <w:rFonts w:hint="eastAsia" w:ascii="宋体" w:hAnsi="宋体" w:cs="宋体"/>
          <w:color w:val="auto"/>
          <w:highlight w:val="none"/>
        </w:rPr>
        <w:t>设计图册》；</w:t>
      </w:r>
    </w:p>
    <w:p w14:paraId="5D2DFEFC">
      <w:pPr>
        <w:spacing w:line="360" w:lineRule="auto"/>
        <w:ind w:firstLine="400"/>
        <w:jc w:val="both"/>
        <w:rPr>
          <w:rFonts w:ascii="宋体" w:hAnsi="宋体" w:cs="宋体"/>
          <w:color w:val="auto"/>
          <w:highlight w:val="none"/>
        </w:rPr>
      </w:pPr>
      <w:r>
        <w:rPr>
          <w:rFonts w:hint="eastAsia" w:ascii="宋体" w:hAnsi="宋体" w:cs="宋体"/>
          <w:color w:val="auto"/>
          <w:highlight w:val="none"/>
        </w:rPr>
        <w:t>11.17现场测量工程量。</w:t>
      </w:r>
    </w:p>
    <w:p w14:paraId="31C0945B">
      <w:pPr>
        <w:spacing w:line="360" w:lineRule="auto"/>
        <w:ind w:firstLine="400"/>
        <w:jc w:val="both"/>
        <w:rPr>
          <w:rFonts w:ascii="宋体" w:hAnsi="宋体" w:cs="宋体"/>
          <w:color w:val="auto"/>
          <w:highlight w:val="none"/>
        </w:rPr>
      </w:pPr>
      <w:r>
        <w:rPr>
          <w:rFonts w:hint="eastAsia" w:ascii="宋体" w:hAnsi="宋体" w:cs="宋体"/>
          <w:color w:val="auto"/>
          <w:highlight w:val="none"/>
        </w:rPr>
        <w:t xml:space="preserve">12、报价编制要求 </w:t>
      </w:r>
    </w:p>
    <w:p w14:paraId="48AD4A96">
      <w:pPr>
        <w:spacing w:line="360" w:lineRule="auto"/>
        <w:ind w:firstLine="400"/>
        <w:jc w:val="both"/>
        <w:rPr>
          <w:rFonts w:ascii="宋体" w:hAnsi="宋体" w:cs="宋体"/>
          <w:color w:val="auto"/>
          <w:highlight w:val="none"/>
        </w:rPr>
      </w:pPr>
      <w:r>
        <w:rPr>
          <w:rFonts w:hint="eastAsia" w:ascii="宋体" w:hAnsi="宋体" w:cs="宋体"/>
          <w:color w:val="auto"/>
          <w:highlight w:val="none"/>
        </w:rPr>
        <w:t>12.1采购人测量数据及提供的相关资料，最终做法及工程量按实；</w:t>
      </w:r>
    </w:p>
    <w:p w14:paraId="6CAEC473">
      <w:pPr>
        <w:spacing w:line="360" w:lineRule="auto"/>
        <w:ind w:firstLine="400"/>
        <w:jc w:val="both"/>
        <w:rPr>
          <w:rFonts w:ascii="宋体" w:hAnsi="宋体" w:cs="宋体"/>
          <w:color w:val="auto"/>
          <w:highlight w:val="none"/>
        </w:rPr>
      </w:pPr>
      <w:r>
        <w:rPr>
          <w:rFonts w:hint="eastAsia" w:ascii="宋体" w:hAnsi="宋体" w:cs="宋体"/>
          <w:color w:val="auto"/>
          <w:highlight w:val="none"/>
        </w:rPr>
        <w:t>12.2本工程所有工程量根据采购人提供工程量计算；</w:t>
      </w:r>
    </w:p>
    <w:p w14:paraId="52169EC8">
      <w:pPr>
        <w:spacing w:line="360" w:lineRule="auto"/>
        <w:ind w:firstLine="400"/>
        <w:jc w:val="both"/>
        <w:rPr>
          <w:rFonts w:ascii="宋体" w:hAnsi="宋体" w:cs="宋体"/>
          <w:color w:val="auto"/>
          <w:highlight w:val="none"/>
        </w:rPr>
      </w:pPr>
      <w:r>
        <w:rPr>
          <w:rFonts w:hint="eastAsia" w:ascii="宋体" w:hAnsi="宋体" w:cs="宋体"/>
          <w:color w:val="auto"/>
          <w:highlight w:val="none"/>
        </w:rPr>
        <w:t>12.3所有磋商报价以人民币表示，供应商报价单位为元，保留小数点后两位。</w:t>
      </w:r>
    </w:p>
    <w:p w14:paraId="23877683">
      <w:pPr>
        <w:spacing w:line="360" w:lineRule="auto"/>
        <w:ind w:firstLine="400"/>
        <w:jc w:val="both"/>
        <w:rPr>
          <w:rFonts w:ascii="宋体" w:hAnsi="宋体" w:cs="宋体"/>
          <w:color w:val="auto"/>
          <w:highlight w:val="none"/>
        </w:rPr>
      </w:pPr>
      <w:r>
        <w:rPr>
          <w:rFonts w:hint="eastAsia" w:ascii="宋体" w:hAnsi="宋体" w:cs="宋体"/>
          <w:color w:val="auto"/>
          <w:highlight w:val="none"/>
        </w:rPr>
        <w:t>12.4供应商在磋商截止时间前修改磋商函中的磋商总报价，应同时修改“工程量清单”中的相应报价。</w:t>
      </w:r>
    </w:p>
    <w:p w14:paraId="50A886BE">
      <w:pPr>
        <w:spacing w:line="360" w:lineRule="auto"/>
        <w:ind w:firstLine="400"/>
        <w:jc w:val="both"/>
        <w:rPr>
          <w:rFonts w:ascii="宋体" w:hAnsi="宋体" w:cs="宋体"/>
          <w:color w:val="auto"/>
          <w:highlight w:val="none"/>
        </w:rPr>
      </w:pPr>
      <w:r>
        <w:rPr>
          <w:rFonts w:hint="eastAsia" w:ascii="宋体" w:hAnsi="宋体" w:cs="宋体"/>
          <w:color w:val="auto"/>
          <w:highlight w:val="none"/>
        </w:rPr>
        <w:t>12.5除磋商文件有强制性规定以及不可竞争部分以外，磋商报价应根据磋商文件中的有关计价要求，并按照下列依据供应商根据工程实际情况和本企业经营管理水平自主合理报价，但不得低于企业成本价。</w:t>
      </w:r>
    </w:p>
    <w:p w14:paraId="7BB23EBD">
      <w:pPr>
        <w:spacing w:line="360" w:lineRule="auto"/>
        <w:ind w:firstLine="400"/>
        <w:jc w:val="both"/>
        <w:rPr>
          <w:rFonts w:ascii="宋体" w:hAnsi="宋体" w:cs="宋体"/>
          <w:color w:val="auto"/>
          <w:highlight w:val="none"/>
        </w:rPr>
      </w:pPr>
      <w:r>
        <w:rPr>
          <w:rFonts w:hint="eastAsia" w:ascii="宋体" w:hAnsi="宋体" w:cs="宋体"/>
          <w:color w:val="auto"/>
          <w:highlight w:val="none"/>
        </w:rPr>
        <w:t>(1)本工程磋商文件、磋商文件(包括工程量清单)的澄清、补充和修改文件；</w:t>
      </w:r>
    </w:p>
    <w:p w14:paraId="1C21326A">
      <w:pPr>
        <w:spacing w:line="360" w:lineRule="auto"/>
        <w:ind w:firstLine="400"/>
        <w:jc w:val="both"/>
        <w:rPr>
          <w:rFonts w:ascii="宋体" w:hAnsi="宋体" w:cs="宋体"/>
          <w:color w:val="auto"/>
          <w:highlight w:val="none"/>
        </w:rPr>
      </w:pPr>
      <w:r>
        <w:rPr>
          <w:rFonts w:hint="eastAsia" w:ascii="宋体" w:hAnsi="宋体" w:cs="宋体"/>
          <w:color w:val="auto"/>
          <w:highlight w:val="none"/>
        </w:rPr>
        <w:t>(2)国家或省级、行业建设主管部门颁发的计价办法；投标截止时间前扬州工程造价管理最新发布信息价格作为报价的上限，缺项部分参照市场价格；扬州市现行的不可竞争费用内容及标准；现行的施工规范和标准；扬州市安全生产、文明施工的相关规定；</w:t>
      </w:r>
    </w:p>
    <w:p w14:paraId="76E4AA0F">
      <w:pPr>
        <w:spacing w:line="360" w:lineRule="auto"/>
        <w:ind w:firstLine="400"/>
        <w:jc w:val="both"/>
        <w:rPr>
          <w:rFonts w:ascii="宋体" w:hAnsi="宋体" w:cs="宋体"/>
          <w:color w:val="auto"/>
          <w:highlight w:val="none"/>
        </w:rPr>
      </w:pPr>
      <w:r>
        <w:rPr>
          <w:rFonts w:hint="eastAsia" w:ascii="宋体" w:hAnsi="宋体" w:cs="宋体"/>
          <w:color w:val="auto"/>
          <w:highlight w:val="none"/>
        </w:rPr>
        <w:t>(3)建设工程设计文件及相关资料；与建设项目相关的标准、规定等技术资料；</w:t>
      </w:r>
    </w:p>
    <w:p w14:paraId="420B349B">
      <w:pPr>
        <w:spacing w:line="360" w:lineRule="auto"/>
        <w:ind w:firstLine="400"/>
        <w:jc w:val="both"/>
        <w:rPr>
          <w:rFonts w:ascii="宋体" w:hAnsi="宋体" w:cs="宋体"/>
          <w:color w:val="auto"/>
          <w:highlight w:val="none"/>
        </w:rPr>
      </w:pPr>
      <w:r>
        <w:rPr>
          <w:rFonts w:hint="eastAsia" w:ascii="宋体" w:hAnsi="宋体" w:cs="宋体"/>
          <w:color w:val="auto"/>
          <w:highlight w:val="none"/>
        </w:rPr>
        <w:t>(4)其他的相关资料。包括不限于：工程量清单报价中的项目单价与其数量相乘的总和，应与投标报价汇总表总价及磋商响应函中的总价相符，不符时以单价数量的总和为准。</w:t>
      </w:r>
    </w:p>
    <w:p w14:paraId="24B9DEE7">
      <w:pPr>
        <w:spacing w:line="360" w:lineRule="auto"/>
        <w:ind w:firstLine="400"/>
        <w:jc w:val="both"/>
        <w:rPr>
          <w:rFonts w:ascii="宋体" w:hAnsi="宋体" w:cs="宋体"/>
          <w:color w:val="auto"/>
          <w:highlight w:val="none"/>
        </w:rPr>
      </w:pPr>
      <w:r>
        <w:rPr>
          <w:rFonts w:hint="eastAsia" w:ascii="宋体" w:hAnsi="宋体" w:cs="宋体"/>
          <w:color w:val="auto"/>
          <w:highlight w:val="none"/>
        </w:rPr>
        <w:t>12.6报价中单价、合价均采用人民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p>
    <w:p w14:paraId="681A379F">
      <w:pPr>
        <w:spacing w:line="360" w:lineRule="auto"/>
        <w:ind w:firstLine="400"/>
        <w:jc w:val="both"/>
        <w:rPr>
          <w:rFonts w:ascii="宋体" w:hAnsi="宋体" w:cs="宋体"/>
          <w:color w:val="auto"/>
          <w:highlight w:val="none"/>
        </w:rPr>
      </w:pPr>
      <w:r>
        <w:rPr>
          <w:rFonts w:hint="eastAsia" w:ascii="宋体" w:hAnsi="宋体" w:cs="宋体"/>
          <w:color w:val="auto"/>
          <w:highlight w:val="none"/>
        </w:rPr>
        <w:t>12.7工程量清单成交价的单价或金额，应包括所需人工费、材料费、施工机械使用费和管理费及利润，以及一定范围内的风险费用。所谓“一定范围内的风险”是指合同约定的风险。</w:t>
      </w:r>
    </w:p>
    <w:p w14:paraId="1C38DF38">
      <w:pPr>
        <w:spacing w:line="360" w:lineRule="auto"/>
        <w:ind w:firstLine="400"/>
        <w:jc w:val="both"/>
        <w:rPr>
          <w:rFonts w:ascii="宋体" w:hAnsi="宋体" w:cs="宋体"/>
          <w:i/>
          <w:color w:val="auto"/>
          <w:highlight w:val="none"/>
          <w:u w:val="single"/>
        </w:rPr>
      </w:pPr>
      <w:r>
        <w:rPr>
          <w:rFonts w:hint="eastAsia" w:ascii="宋体" w:hAnsi="宋体" w:cs="宋体"/>
          <w:color w:val="auto"/>
          <w:highlight w:val="none"/>
        </w:rPr>
        <w:t>12.8</w:t>
      </w:r>
      <w:r>
        <w:rPr>
          <w:rFonts w:hint="eastAsia" w:ascii="宋体" w:hAnsi="宋体" w:cs="宋体"/>
          <w:i/>
          <w:color w:val="auto"/>
          <w:highlight w:val="none"/>
          <w:u w:val="single"/>
        </w:rPr>
        <w:t>供应商的磋商报价，应当包括完成提供的图纸及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p>
    <w:p w14:paraId="3FFDA9BD">
      <w:pPr>
        <w:spacing w:line="360" w:lineRule="auto"/>
        <w:ind w:firstLine="400"/>
        <w:jc w:val="both"/>
        <w:rPr>
          <w:rFonts w:ascii="宋体" w:hAnsi="宋体" w:cs="宋体"/>
          <w:i/>
          <w:color w:val="auto"/>
          <w:highlight w:val="none"/>
          <w:u w:val="single"/>
        </w:rPr>
      </w:pPr>
      <w:r>
        <w:rPr>
          <w:rFonts w:hint="eastAsia" w:ascii="宋体" w:hAnsi="宋体" w:cs="宋体"/>
          <w:color w:val="auto"/>
          <w:highlight w:val="none"/>
        </w:rPr>
        <w:t>12.9</w:t>
      </w:r>
      <w:r>
        <w:rPr>
          <w:rFonts w:hint="eastAsia" w:ascii="宋体" w:hAnsi="宋体" w:cs="宋体"/>
          <w:i/>
          <w:color w:val="auto"/>
          <w:highlight w:val="none"/>
          <w:u w:val="single"/>
        </w:rPr>
        <w:t>磋商报价汇总表”中的磋商总价由分部分项工程费、措施项目费、其他项目费、规费和税金组成，并且“磋商报价汇总表”中的磋商总价应当与构成已标价工程量清单的分部分项工程费、措施项目费、其他项目费、规费、税金的合计金额一致。</w:t>
      </w:r>
    </w:p>
    <w:p w14:paraId="0F61758D">
      <w:pPr>
        <w:spacing w:line="360" w:lineRule="auto"/>
        <w:ind w:firstLine="400"/>
        <w:jc w:val="both"/>
        <w:rPr>
          <w:rFonts w:ascii="宋体" w:hAnsi="宋体" w:cs="宋体"/>
          <w:i/>
          <w:color w:val="auto"/>
          <w:highlight w:val="none"/>
          <w:u w:val="single"/>
        </w:rPr>
      </w:pPr>
      <w:r>
        <w:rPr>
          <w:rFonts w:hint="eastAsia" w:ascii="宋体" w:hAnsi="宋体" w:cs="宋体"/>
          <w:color w:val="auto"/>
          <w:highlight w:val="none"/>
        </w:rPr>
        <w:t>12.10</w:t>
      </w:r>
      <w:r>
        <w:rPr>
          <w:rFonts w:hint="eastAsia" w:ascii="宋体" w:hAnsi="宋体" w:cs="宋体"/>
          <w:i/>
          <w:color w:val="auto"/>
          <w:highlight w:val="none"/>
          <w:u w:val="single"/>
        </w:rPr>
        <w:t>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附件）（6）专业工程暂估价（详见附件）；（7）暂列金额（详见附件）。</w:t>
      </w:r>
    </w:p>
    <w:p w14:paraId="2A0D127F">
      <w:pPr>
        <w:spacing w:line="360" w:lineRule="auto"/>
        <w:ind w:firstLine="400"/>
        <w:jc w:val="both"/>
        <w:rPr>
          <w:rFonts w:ascii="宋体" w:hAnsi="宋体" w:cs="宋体"/>
          <w:i/>
          <w:color w:val="auto"/>
          <w:highlight w:val="none"/>
          <w:u w:val="single"/>
        </w:rPr>
      </w:pPr>
      <w:r>
        <w:rPr>
          <w:rFonts w:hint="eastAsia" w:ascii="宋体" w:hAnsi="宋体" w:cs="宋体"/>
          <w:color w:val="auto"/>
          <w:highlight w:val="none"/>
        </w:rPr>
        <w:t>12.11</w:t>
      </w:r>
      <w:r>
        <w:rPr>
          <w:rFonts w:hint="eastAsia" w:ascii="宋体" w:hAnsi="宋体" w:cs="宋体"/>
          <w:i/>
          <w:color w:val="auto"/>
          <w:highlight w:val="none"/>
          <w:u w:val="single"/>
        </w:rPr>
        <w:t>工程量清单报价中的项目单价与其数量相乘的总和，应与报价总价及磋商函中的磋商总价相符，不符时以单价与数量乘积的总和为准。</w:t>
      </w:r>
    </w:p>
    <w:p w14:paraId="53A68B66">
      <w:pPr>
        <w:spacing w:line="360" w:lineRule="auto"/>
        <w:ind w:firstLine="400"/>
        <w:jc w:val="both"/>
        <w:rPr>
          <w:rFonts w:ascii="宋体" w:hAnsi="宋体" w:cs="宋体"/>
          <w:color w:val="auto"/>
          <w:highlight w:val="none"/>
        </w:rPr>
      </w:pPr>
      <w:r>
        <w:rPr>
          <w:rFonts w:hint="eastAsia" w:ascii="宋体" w:hAnsi="宋体" w:cs="宋体"/>
          <w:color w:val="auto"/>
          <w:highlight w:val="none"/>
        </w:rPr>
        <w:t>12.12</w:t>
      </w:r>
      <w:r>
        <w:rPr>
          <w:rFonts w:hint="eastAsia" w:ascii="宋体" w:hAnsi="宋体" w:cs="宋体"/>
          <w:i/>
          <w:color w:val="auto"/>
          <w:highlight w:val="none"/>
          <w:u w:val="single"/>
        </w:rPr>
        <w:t>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p>
    <w:p w14:paraId="5A408B29">
      <w:pPr>
        <w:spacing w:line="360" w:lineRule="auto"/>
        <w:ind w:firstLine="384"/>
        <w:jc w:val="both"/>
        <w:rPr>
          <w:rFonts w:ascii="宋体" w:hAnsi="宋体" w:cs="宋体"/>
          <w:color w:val="auto"/>
          <w:spacing w:val="-4"/>
          <w:highlight w:val="none"/>
        </w:rPr>
      </w:pPr>
      <w:r>
        <w:rPr>
          <w:rFonts w:hint="eastAsia" w:ascii="宋体" w:hAnsi="宋体" w:cs="宋体"/>
          <w:color w:val="auto"/>
          <w:spacing w:val="-4"/>
          <w:highlight w:val="none"/>
        </w:rPr>
        <w:t>13、供应商在报价时应按《建设工程工程量清单计价规范》（GB50500-2013）和磋商文件规定的格式，提供完整齐全的文件。</w:t>
      </w:r>
    </w:p>
    <w:p w14:paraId="09C2F0E8">
      <w:pPr>
        <w:spacing w:line="360" w:lineRule="auto"/>
        <w:ind w:firstLine="400"/>
        <w:jc w:val="both"/>
        <w:rPr>
          <w:rFonts w:ascii="宋体" w:hAnsi="宋体" w:cs="宋体"/>
          <w:color w:val="auto"/>
          <w:highlight w:val="none"/>
        </w:rPr>
      </w:pPr>
      <w:r>
        <w:rPr>
          <w:rFonts w:hint="eastAsia" w:ascii="宋体" w:hAnsi="宋体" w:cs="宋体"/>
          <w:color w:val="auto"/>
          <w:highlight w:val="none"/>
        </w:rPr>
        <w:t>14、磋商分项报价表即按照附件提供的工程量清单的格式进行填报，分别填报综合单价和合价，要求填报完整，漏报项视为价格已分摊到其他清单项中。</w:t>
      </w:r>
    </w:p>
    <w:p w14:paraId="7AD0BD64">
      <w:pPr>
        <w:spacing w:line="360" w:lineRule="auto"/>
        <w:ind w:firstLine="356"/>
        <w:jc w:val="both"/>
        <w:rPr>
          <w:rFonts w:ascii="宋体" w:hAnsi="宋体" w:cs="宋体"/>
          <w:color w:val="auto"/>
          <w:highlight w:val="none"/>
        </w:rPr>
      </w:pPr>
      <w:r>
        <w:rPr>
          <w:rFonts w:hint="eastAsia" w:ascii="宋体" w:hAnsi="宋体" w:cs="宋体"/>
          <w:color w:val="auto"/>
          <w:spacing w:val="-11"/>
          <w:highlight w:val="none"/>
        </w:rPr>
        <w:t>15、单</w:t>
      </w:r>
      <w:r>
        <w:rPr>
          <w:rFonts w:hint="eastAsia" w:ascii="宋体" w:hAnsi="宋体" w:cs="宋体"/>
          <w:color w:val="auto"/>
          <w:highlight w:val="none"/>
        </w:rPr>
        <w:t>价和总价均应包括但不限于所有设备、材料、税金、包装费、运杂费、保险费、卸力费、安装调试费、资料费、保修期内维修费用及招标代理服务费、前期咨询费等直至完全交付采购人使用的所有费用。</w:t>
      </w:r>
    </w:p>
    <w:p w14:paraId="7AF165AA">
      <w:pPr>
        <w:spacing w:line="360" w:lineRule="auto"/>
        <w:ind w:firstLine="400"/>
        <w:jc w:val="both"/>
        <w:rPr>
          <w:rFonts w:ascii="宋体" w:hAnsi="宋体" w:cs="宋体"/>
          <w:color w:val="auto"/>
          <w:highlight w:val="none"/>
        </w:rPr>
      </w:pPr>
      <w:r>
        <w:rPr>
          <w:rFonts w:hint="eastAsia" w:ascii="宋体" w:hAnsi="宋体" w:cs="宋体"/>
          <w:color w:val="auto"/>
          <w:highlight w:val="none"/>
        </w:rPr>
        <w:t>16、供应商应当按磋商文件中所提供的响应报价表文件格式填写，如不够用时，供应商可按同样格式自行编制和添补。</w:t>
      </w:r>
    </w:p>
    <w:p w14:paraId="61B29D02">
      <w:pPr>
        <w:spacing w:line="360" w:lineRule="auto"/>
        <w:ind w:firstLine="400"/>
        <w:jc w:val="both"/>
        <w:rPr>
          <w:rFonts w:ascii="宋体" w:hAnsi="宋体" w:cs="宋体"/>
          <w:color w:val="auto"/>
          <w:highlight w:val="none"/>
        </w:rPr>
      </w:pPr>
      <w:r>
        <w:rPr>
          <w:rFonts w:hint="eastAsia" w:ascii="宋体" w:hAnsi="宋体" w:cs="宋体"/>
          <w:color w:val="auto"/>
          <w:highlight w:val="none"/>
        </w:rPr>
        <w:t>17、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p>
    <w:p w14:paraId="01D87D29">
      <w:pPr>
        <w:spacing w:line="360" w:lineRule="auto"/>
        <w:ind w:firstLine="384"/>
        <w:jc w:val="both"/>
        <w:rPr>
          <w:rFonts w:ascii="宋体" w:hAnsi="宋体" w:cs="宋体"/>
          <w:color w:val="auto"/>
          <w:spacing w:val="-4"/>
          <w:highlight w:val="none"/>
        </w:rPr>
      </w:pPr>
      <w:r>
        <w:rPr>
          <w:rFonts w:hint="eastAsia" w:ascii="宋体" w:hAnsi="宋体" w:cs="宋体"/>
          <w:color w:val="auto"/>
          <w:spacing w:val="-4"/>
          <w:highlight w:val="none"/>
        </w:rPr>
        <w:t>18、供应商应综合考虑与本项目有关的所有因素与风险，若出现缺项、漏项等情况，由供应商自行承担。</w:t>
      </w:r>
    </w:p>
    <w:p w14:paraId="48084384">
      <w:pPr>
        <w:spacing w:line="360" w:lineRule="auto"/>
        <w:ind w:firstLine="400"/>
        <w:jc w:val="both"/>
        <w:rPr>
          <w:rFonts w:ascii="宋体" w:hAnsi="宋体" w:cs="宋体"/>
          <w:color w:val="auto"/>
          <w:highlight w:val="none"/>
        </w:rPr>
      </w:pPr>
      <w:r>
        <w:rPr>
          <w:rFonts w:hint="eastAsia" w:ascii="宋体" w:hAnsi="宋体" w:cs="宋体"/>
          <w:color w:val="auto"/>
          <w:highlight w:val="none"/>
        </w:rPr>
        <w:t>19、施工过程中，成交供应商需采取措施保护现场及周边相关物品、设施等，因成交供应商的不规范操作、误操作等原因造成相关设施的损坏、设备的停用等后果均由成交供应商承担，由成交供应商原样修复并自行承担相关费用。</w:t>
      </w:r>
    </w:p>
    <w:p w14:paraId="7BBF8177">
      <w:pPr>
        <w:spacing w:line="360" w:lineRule="auto"/>
        <w:ind w:firstLine="400"/>
        <w:jc w:val="both"/>
        <w:rPr>
          <w:rFonts w:ascii="宋体" w:hAnsi="宋体" w:cs="宋体"/>
          <w:color w:val="auto"/>
          <w:highlight w:val="none"/>
        </w:rPr>
      </w:pPr>
      <w:r>
        <w:rPr>
          <w:rFonts w:hint="eastAsia" w:ascii="宋体" w:hAnsi="宋体" w:cs="宋体"/>
          <w:color w:val="auto"/>
          <w:highlight w:val="none"/>
        </w:rPr>
        <w:t>20、编制说明</w:t>
      </w:r>
    </w:p>
    <w:p w14:paraId="347E31D5">
      <w:pPr>
        <w:spacing w:line="360" w:lineRule="auto"/>
        <w:ind w:firstLine="400"/>
        <w:jc w:val="both"/>
        <w:rPr>
          <w:rFonts w:ascii="宋体" w:hAnsi="宋体" w:cs="宋体"/>
          <w:color w:val="auto"/>
          <w:highlight w:val="none"/>
        </w:rPr>
      </w:pPr>
      <w:r>
        <w:rPr>
          <w:rFonts w:hint="eastAsia" w:ascii="宋体" w:hAnsi="宋体" w:cs="宋体"/>
          <w:color w:val="auto"/>
          <w:highlight w:val="none"/>
        </w:rPr>
        <w:t>(1)甲方测量数据及提供的相关资料，最终做法及工程量按实；</w:t>
      </w:r>
    </w:p>
    <w:p w14:paraId="270086B0">
      <w:pPr>
        <w:spacing w:line="360" w:lineRule="auto"/>
        <w:ind w:firstLine="400"/>
        <w:jc w:val="both"/>
        <w:rPr>
          <w:rFonts w:ascii="宋体" w:hAnsi="宋体" w:cs="宋体"/>
          <w:color w:val="auto"/>
          <w:highlight w:val="none"/>
        </w:rPr>
      </w:pPr>
      <w:r>
        <w:rPr>
          <w:rFonts w:hint="eastAsia" w:ascii="宋体" w:hAnsi="宋体" w:cs="宋体"/>
          <w:color w:val="auto"/>
          <w:highlight w:val="none"/>
        </w:rPr>
        <w:t>(2)清单中单价包括所需人工费、材料费、施工机械使用费和管理费及利润，以及一定的风险费用。</w:t>
      </w:r>
    </w:p>
    <w:p w14:paraId="55B7CFAD">
      <w:pPr>
        <w:spacing w:line="360" w:lineRule="auto"/>
        <w:ind w:firstLine="400"/>
        <w:jc w:val="both"/>
        <w:rPr>
          <w:rFonts w:ascii="宋体" w:hAnsi="宋体" w:cs="宋体"/>
          <w:color w:val="auto"/>
          <w:highlight w:val="none"/>
        </w:rPr>
      </w:pPr>
      <w:r>
        <w:rPr>
          <w:rFonts w:hint="eastAsia" w:ascii="宋体" w:hAnsi="宋体" w:cs="宋体"/>
          <w:color w:val="auto"/>
          <w:highlight w:val="none"/>
        </w:rPr>
        <w:t>(3)如提供的电子版清单与书面清单不符时，以书面清单为准，若只提供电子版的，则以电子版为准。清单特征描述不完整时，投标单位应结合施工图及相关规范、规定等进行综合考虑；</w:t>
      </w:r>
    </w:p>
    <w:p w14:paraId="385D92D7">
      <w:pPr>
        <w:spacing w:line="360" w:lineRule="auto"/>
        <w:ind w:firstLine="400"/>
        <w:jc w:val="both"/>
        <w:rPr>
          <w:rFonts w:ascii="宋体" w:hAnsi="宋体" w:cs="宋体"/>
          <w:color w:val="auto"/>
          <w:highlight w:val="none"/>
        </w:rPr>
      </w:pPr>
      <w:r>
        <w:rPr>
          <w:rFonts w:hint="eastAsia" w:ascii="宋体" w:hAnsi="宋体" w:cs="宋体"/>
          <w:color w:val="auto"/>
          <w:highlight w:val="none"/>
        </w:rPr>
        <w:t>(4)与建设工程相关的标准、规范、技术资料；</w:t>
      </w:r>
    </w:p>
    <w:p w14:paraId="1439B48B">
      <w:pPr>
        <w:widowControl w:val="0"/>
        <w:spacing w:line="360" w:lineRule="auto"/>
        <w:ind w:firstLine="400"/>
        <w:jc w:val="both"/>
        <w:rPr>
          <w:rFonts w:ascii="宋体" w:hAnsi="宋体" w:cs="宋体"/>
          <w:color w:val="auto"/>
          <w:highlight w:val="none"/>
        </w:rPr>
      </w:pPr>
      <w:r>
        <w:rPr>
          <w:rFonts w:hint="eastAsia" w:ascii="宋体" w:hAnsi="宋体" w:cs="宋体"/>
          <w:color w:val="auto"/>
          <w:highlight w:val="none"/>
        </w:rPr>
        <w:t>(5)工程量清单及相关要求。</w:t>
      </w:r>
    </w:p>
    <w:p w14:paraId="7995517B">
      <w:pPr>
        <w:pStyle w:val="43"/>
        <w:rPr>
          <w:color w:val="auto"/>
          <w:highlight w:val="none"/>
        </w:rPr>
      </w:pPr>
    </w:p>
    <w:p w14:paraId="2010DE82">
      <w:pPr>
        <w:rPr>
          <w:color w:val="auto"/>
          <w:highlight w:val="none"/>
        </w:rPr>
      </w:pPr>
    </w:p>
    <w:p w14:paraId="5A6D7F53">
      <w:pPr>
        <w:pStyle w:val="63"/>
        <w:rPr>
          <w:color w:val="auto"/>
          <w:highlight w:val="none"/>
        </w:rPr>
      </w:pPr>
      <w:r>
        <w:rPr>
          <w:color w:val="auto"/>
          <w:highlight w:val="none"/>
        </w:rPr>
        <w:br w:type="page"/>
      </w:r>
    </w:p>
    <w:p w14:paraId="12904EA3">
      <w:pPr>
        <w:pStyle w:val="131"/>
        <w:spacing w:before="0" w:after="0" w:line="360" w:lineRule="auto"/>
        <w:outlineLvl w:val="0"/>
        <w:rPr>
          <w:rFonts w:ascii="宋体" w:hAnsi="宋体" w:cs="宋体"/>
          <w:color w:val="auto"/>
          <w:sz w:val="30"/>
          <w:szCs w:val="30"/>
          <w:highlight w:val="none"/>
        </w:rPr>
      </w:pPr>
      <w:bookmarkStart w:id="119" w:name="_Toc8896"/>
      <w:r>
        <w:rPr>
          <w:rFonts w:hint="eastAsia" w:ascii="宋体" w:hAnsi="宋体" w:cs="宋体"/>
          <w:color w:val="auto"/>
          <w:sz w:val="30"/>
          <w:szCs w:val="30"/>
          <w:highlight w:val="none"/>
        </w:rPr>
        <w:t>第五章 评审方法和评审标准</w:t>
      </w:r>
      <w:bookmarkEnd w:id="119"/>
    </w:p>
    <w:p w14:paraId="27B70920">
      <w:pPr>
        <w:pStyle w:val="27"/>
        <w:ind w:firstLine="394"/>
        <w:jc w:val="both"/>
        <w:rPr>
          <w:rFonts w:ascii="宋体" w:hAnsi="宋体" w:cs="宋体"/>
          <w:b/>
          <w:bCs/>
          <w:color w:val="auto"/>
          <w:sz w:val="20"/>
          <w:szCs w:val="20"/>
          <w:highlight w:val="none"/>
        </w:rPr>
      </w:pPr>
      <w:bookmarkStart w:id="120" w:name="_Toc508646227"/>
      <w:bookmarkStart w:id="121" w:name="_Toc528836794"/>
      <w:bookmarkStart w:id="122" w:name="_Toc503874597"/>
      <w:r>
        <w:rPr>
          <w:rFonts w:hint="eastAsia" w:ascii="宋体" w:hAnsi="宋体" w:cs="宋体"/>
          <w:b/>
          <w:bCs/>
          <w:color w:val="auto"/>
          <w:sz w:val="20"/>
          <w:szCs w:val="20"/>
          <w:highlight w:val="none"/>
        </w:rPr>
        <w:t>一、评标方法</w:t>
      </w:r>
      <w:bookmarkEnd w:id="120"/>
      <w:bookmarkEnd w:id="121"/>
      <w:bookmarkEnd w:id="122"/>
    </w:p>
    <w:p w14:paraId="75E1ED52">
      <w:pPr>
        <w:pStyle w:val="375"/>
        <w:ind w:firstLine="400"/>
        <w:rPr>
          <w:rFonts w:ascii="宋体" w:hAnsi="宋体" w:cs="宋体"/>
          <w:color w:val="auto"/>
          <w:sz w:val="20"/>
          <w:highlight w:val="none"/>
        </w:rPr>
      </w:pPr>
      <w:r>
        <w:rPr>
          <w:rFonts w:hint="eastAsia" w:ascii="宋体" w:hAnsi="宋体" w:cs="宋体"/>
          <w:color w:val="auto"/>
          <w:sz w:val="20"/>
          <w:highlight w:val="none"/>
        </w:rPr>
        <w:t>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w:t>
      </w:r>
      <w:r>
        <w:rPr>
          <w:rFonts w:hint="eastAsia" w:ascii="宋体" w:hAnsi="宋体" w:cs="宋体"/>
          <w:color w:val="auto"/>
          <w:sz w:val="20"/>
          <w:highlight w:val="none"/>
          <w:lang w:eastAsia="zh-CN"/>
        </w:rPr>
        <w:t>成交</w:t>
      </w:r>
      <w:r>
        <w:rPr>
          <w:rFonts w:hint="eastAsia" w:ascii="宋体" w:hAnsi="宋体" w:cs="宋体"/>
          <w:color w:val="auto"/>
          <w:sz w:val="20"/>
          <w:highlight w:val="none"/>
        </w:rPr>
        <w:t>候选人。</w:t>
      </w:r>
    </w:p>
    <w:p w14:paraId="7DC4D555">
      <w:pPr>
        <w:spacing w:line="360" w:lineRule="auto"/>
        <w:ind w:firstLine="422"/>
        <w:rPr>
          <w:rFonts w:ascii="宋体" w:hAnsi="宋体"/>
          <w:b/>
          <w:color w:val="auto"/>
          <w:szCs w:val="21"/>
          <w:highlight w:val="none"/>
        </w:rPr>
      </w:pPr>
      <w:r>
        <w:rPr>
          <w:rFonts w:hint="eastAsia" w:ascii="宋体" w:hAnsi="宋体"/>
          <w:b/>
          <w:color w:val="auto"/>
          <w:szCs w:val="21"/>
          <w:highlight w:val="none"/>
        </w:rPr>
        <w:t>二、政府采购政策功能落实</w:t>
      </w:r>
    </w:p>
    <w:p w14:paraId="00DDC1A9">
      <w:pPr>
        <w:pStyle w:val="375"/>
        <w:ind w:firstLine="400"/>
        <w:rPr>
          <w:rFonts w:ascii="宋体" w:hAnsi="宋体" w:cs="宋体"/>
          <w:color w:val="auto"/>
          <w:sz w:val="20"/>
          <w:highlight w:val="none"/>
        </w:rPr>
      </w:pPr>
      <w:r>
        <w:rPr>
          <w:rFonts w:hint="eastAsia" w:ascii="宋体" w:hAnsi="宋体" w:cs="宋体"/>
          <w:color w:val="auto"/>
          <w:sz w:val="20"/>
          <w:highlight w:val="none"/>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14:paraId="10E08929">
      <w:pPr>
        <w:pStyle w:val="375"/>
        <w:ind w:firstLine="400"/>
        <w:rPr>
          <w:rFonts w:ascii="宋体" w:hAnsi="宋体" w:cs="宋体"/>
          <w:color w:val="auto"/>
          <w:sz w:val="20"/>
          <w:highlight w:val="none"/>
        </w:rPr>
      </w:pPr>
      <w:r>
        <w:rPr>
          <w:rFonts w:hint="eastAsia" w:ascii="宋体" w:hAnsi="宋体" w:cs="宋体"/>
          <w:color w:val="auto"/>
          <w:sz w:val="20"/>
          <w:highlight w:val="none"/>
        </w:rPr>
        <w:t>1、本项目专门面向中小企业采购</w:t>
      </w:r>
    </w:p>
    <w:p w14:paraId="67C5A36A">
      <w:pPr>
        <w:pStyle w:val="375"/>
        <w:ind w:firstLine="400"/>
        <w:rPr>
          <w:rFonts w:ascii="宋体" w:hAnsi="宋体" w:cs="宋体"/>
          <w:color w:val="auto"/>
          <w:sz w:val="20"/>
          <w:highlight w:val="none"/>
        </w:rPr>
      </w:pPr>
      <w:r>
        <w:rPr>
          <w:rFonts w:hint="eastAsia" w:ascii="宋体" w:hAnsi="宋体" w:cs="宋体"/>
          <w:color w:val="auto"/>
          <w:sz w:val="20"/>
          <w:highlight w:val="none"/>
        </w:rPr>
        <w:t>（1）供应商需按照采购文件的要求提供相应的《中小企业声明函》，《中小企业声明函》不符合要求或未提供的，投标文件无效。</w:t>
      </w:r>
    </w:p>
    <w:p w14:paraId="7A299BC5">
      <w:pPr>
        <w:pStyle w:val="375"/>
        <w:ind w:firstLine="400"/>
        <w:rPr>
          <w:rFonts w:ascii="宋体" w:hAnsi="宋体" w:cs="宋体"/>
          <w:color w:val="auto"/>
          <w:sz w:val="20"/>
          <w:highlight w:val="none"/>
        </w:rPr>
      </w:pPr>
      <w:r>
        <w:rPr>
          <w:rFonts w:hint="eastAsia" w:ascii="宋体" w:hAnsi="宋体" w:cs="宋体"/>
          <w:color w:val="auto"/>
          <w:sz w:val="20"/>
          <w:highlight w:val="none"/>
        </w:rPr>
        <w:t>（2）企业标准请参照《关于印发中小企业划型标准规定的通知》（工信部联企业[2011]300号）文件规定自行填写。</w:t>
      </w:r>
    </w:p>
    <w:p w14:paraId="48CB38FB">
      <w:pPr>
        <w:pStyle w:val="375"/>
        <w:ind w:firstLine="400"/>
        <w:rPr>
          <w:rFonts w:ascii="宋体" w:hAnsi="宋体" w:cs="宋体"/>
          <w:color w:val="auto"/>
          <w:sz w:val="20"/>
          <w:highlight w:val="none"/>
        </w:rPr>
      </w:pPr>
      <w:r>
        <w:rPr>
          <w:rFonts w:hint="eastAsia" w:ascii="宋体" w:hAnsi="宋体" w:cs="宋体"/>
          <w:color w:val="auto"/>
          <w:sz w:val="20"/>
          <w:highlight w:val="none"/>
        </w:rPr>
        <w:t>2、残疾人福利单位价格扣除</w:t>
      </w:r>
    </w:p>
    <w:p w14:paraId="3227FDD2">
      <w:pPr>
        <w:pStyle w:val="375"/>
        <w:ind w:firstLine="400"/>
        <w:rPr>
          <w:rFonts w:ascii="宋体" w:hAnsi="宋体" w:cs="宋体"/>
          <w:color w:val="auto"/>
          <w:sz w:val="20"/>
          <w:highlight w:val="none"/>
        </w:rPr>
      </w:pPr>
      <w:r>
        <w:rPr>
          <w:rFonts w:hint="eastAsia" w:ascii="宋体" w:hAnsi="宋体" w:cs="宋体"/>
          <w:color w:val="auto"/>
          <w:sz w:val="20"/>
          <w:highlight w:val="none"/>
        </w:rPr>
        <w:t>（1）残疾人福利性单位视同小型、微型企业。</w:t>
      </w:r>
    </w:p>
    <w:p w14:paraId="6094A32A">
      <w:pPr>
        <w:pStyle w:val="375"/>
        <w:ind w:firstLine="400"/>
        <w:rPr>
          <w:rFonts w:ascii="宋体" w:hAnsi="宋体" w:cs="宋体"/>
          <w:color w:val="auto"/>
          <w:sz w:val="20"/>
          <w:highlight w:val="none"/>
        </w:rPr>
      </w:pPr>
      <w:r>
        <w:rPr>
          <w:rFonts w:hint="eastAsia" w:ascii="宋体" w:hAnsi="宋体" w:cs="宋体"/>
          <w:color w:val="auto"/>
          <w:sz w:val="20"/>
          <w:highlight w:val="none"/>
        </w:rPr>
        <w:t>（2）残疾人福利单位需按照采购文件的要求提供《残疾人福利性单位声明函》。</w:t>
      </w:r>
    </w:p>
    <w:p w14:paraId="2CBF5E4C">
      <w:pPr>
        <w:pStyle w:val="375"/>
        <w:ind w:firstLine="400"/>
        <w:rPr>
          <w:rFonts w:ascii="宋体" w:hAnsi="宋体" w:cs="宋体"/>
          <w:color w:val="auto"/>
          <w:sz w:val="20"/>
          <w:highlight w:val="none"/>
        </w:rPr>
      </w:pPr>
      <w:r>
        <w:rPr>
          <w:rFonts w:hint="eastAsia" w:ascii="宋体" w:hAnsi="宋体" w:cs="宋体"/>
          <w:color w:val="auto"/>
          <w:sz w:val="20"/>
          <w:highlight w:val="none"/>
        </w:rPr>
        <w:t>（3）残疾人福利单位标准请参照《关于促进残疾人就业政府采购政策的通知》（财库</w:t>
      </w:r>
    </w:p>
    <w:p w14:paraId="33D227BE">
      <w:pPr>
        <w:pStyle w:val="375"/>
        <w:ind w:firstLine="400"/>
        <w:rPr>
          <w:rFonts w:ascii="宋体" w:hAnsi="宋体" w:cs="宋体"/>
          <w:color w:val="auto"/>
          <w:sz w:val="20"/>
          <w:highlight w:val="none"/>
        </w:rPr>
      </w:pPr>
      <w:r>
        <w:rPr>
          <w:rFonts w:hint="eastAsia" w:ascii="宋体" w:hAnsi="宋体" w:cs="宋体"/>
          <w:color w:val="auto"/>
          <w:sz w:val="20"/>
          <w:highlight w:val="none"/>
        </w:rPr>
        <w:t>〔2017〕141 号）。</w:t>
      </w:r>
    </w:p>
    <w:p w14:paraId="00CFA49A">
      <w:pPr>
        <w:pStyle w:val="375"/>
        <w:ind w:firstLine="400"/>
        <w:rPr>
          <w:rFonts w:ascii="宋体" w:hAnsi="宋体" w:cs="宋体"/>
          <w:color w:val="auto"/>
          <w:sz w:val="20"/>
          <w:highlight w:val="none"/>
        </w:rPr>
      </w:pPr>
      <w:r>
        <w:rPr>
          <w:rFonts w:hint="eastAsia" w:ascii="宋体" w:hAnsi="宋体" w:cs="宋体"/>
          <w:color w:val="auto"/>
          <w:sz w:val="20"/>
          <w:highlight w:val="none"/>
        </w:rPr>
        <w:t>3、监狱和戒毒企业价格扣除</w:t>
      </w:r>
    </w:p>
    <w:p w14:paraId="7E58FE51">
      <w:pPr>
        <w:pStyle w:val="375"/>
        <w:ind w:firstLine="400"/>
        <w:rPr>
          <w:rFonts w:ascii="宋体" w:hAnsi="宋体" w:cs="宋体"/>
          <w:color w:val="auto"/>
          <w:sz w:val="20"/>
          <w:highlight w:val="none"/>
        </w:rPr>
      </w:pPr>
      <w:r>
        <w:rPr>
          <w:rFonts w:hint="eastAsia" w:ascii="宋体" w:hAnsi="宋体" w:cs="宋体"/>
          <w:color w:val="auto"/>
          <w:sz w:val="20"/>
          <w:highlight w:val="none"/>
        </w:rPr>
        <w:t>（1）监狱和戒毒企业（简称监狱企业）视同小型、微型企业。</w:t>
      </w:r>
    </w:p>
    <w:p w14:paraId="4A14D839">
      <w:pPr>
        <w:pStyle w:val="375"/>
        <w:ind w:firstLine="400"/>
        <w:rPr>
          <w:rFonts w:ascii="宋体" w:hAnsi="宋体" w:cs="宋体"/>
          <w:color w:val="auto"/>
          <w:sz w:val="20"/>
          <w:highlight w:val="none"/>
        </w:rPr>
      </w:pPr>
      <w:r>
        <w:rPr>
          <w:rFonts w:hint="eastAsia" w:ascii="宋体" w:hAnsi="宋体" w:cs="宋体"/>
          <w:color w:val="auto"/>
          <w:sz w:val="20"/>
          <w:highlight w:val="none"/>
        </w:rPr>
        <w:t>（2）监狱企业参加政府采购活动时，需提供由省级以上监狱管理局、戒毒管理局(含新疆生产建设兵团)出具的属于监狱企业的证明文件。供应商如不提供上述证明文件，价格将不做相应扣除。</w:t>
      </w:r>
    </w:p>
    <w:p w14:paraId="0AEFF165">
      <w:pPr>
        <w:pStyle w:val="375"/>
        <w:ind w:firstLine="400"/>
        <w:rPr>
          <w:rFonts w:ascii="宋体" w:hAnsi="宋体" w:cs="宋体"/>
          <w:color w:val="auto"/>
          <w:sz w:val="20"/>
          <w:highlight w:val="none"/>
        </w:rPr>
      </w:pPr>
      <w:r>
        <w:rPr>
          <w:rFonts w:hint="eastAsia" w:ascii="宋体" w:hAnsi="宋体" w:cs="宋体"/>
          <w:color w:val="auto"/>
          <w:sz w:val="20"/>
          <w:highlight w:val="none"/>
        </w:rPr>
        <w:t>（3）监狱企业标准请参照《关于政府采购支持监狱企业发展有关问题的通知》（财库</w:t>
      </w:r>
    </w:p>
    <w:p w14:paraId="78998388">
      <w:pPr>
        <w:pStyle w:val="375"/>
        <w:ind w:firstLine="400"/>
        <w:rPr>
          <w:rFonts w:ascii="宋体" w:hAnsi="宋体" w:cs="宋体"/>
          <w:color w:val="auto"/>
          <w:sz w:val="20"/>
          <w:highlight w:val="none"/>
        </w:rPr>
      </w:pPr>
      <w:r>
        <w:rPr>
          <w:rFonts w:hint="eastAsia" w:ascii="宋体" w:hAnsi="宋体" w:cs="宋体"/>
          <w:color w:val="auto"/>
          <w:sz w:val="20"/>
          <w:highlight w:val="none"/>
        </w:rPr>
        <w:t>[2014]68 号）。</w:t>
      </w:r>
    </w:p>
    <w:p w14:paraId="665345AD">
      <w:pPr>
        <w:pStyle w:val="375"/>
        <w:ind w:firstLine="400"/>
        <w:rPr>
          <w:rFonts w:ascii="宋体" w:hAnsi="宋体" w:cs="宋体"/>
          <w:color w:val="auto"/>
          <w:sz w:val="20"/>
          <w:highlight w:val="none"/>
        </w:rPr>
      </w:pPr>
      <w:r>
        <w:rPr>
          <w:rFonts w:hint="eastAsia" w:ascii="宋体" w:hAnsi="宋体" w:cs="宋体"/>
          <w:color w:val="auto"/>
          <w:sz w:val="20"/>
          <w:highlight w:val="none"/>
        </w:rPr>
        <w:t>4、残疾人福利单位、监狱企业属于小型、微型企业的，不重复享受政策。</w:t>
      </w:r>
    </w:p>
    <w:p w14:paraId="0C2D63AB">
      <w:pPr>
        <w:pStyle w:val="375"/>
        <w:ind w:firstLine="400"/>
        <w:rPr>
          <w:rFonts w:ascii="宋体" w:hAnsi="宋体" w:cs="宋体"/>
          <w:color w:val="auto"/>
          <w:sz w:val="20"/>
          <w:highlight w:val="none"/>
        </w:rPr>
      </w:pPr>
      <w:r>
        <w:rPr>
          <w:rFonts w:hint="eastAsia" w:ascii="宋体" w:hAnsi="宋体" w:cs="宋体"/>
          <w:color w:val="auto"/>
          <w:sz w:val="20"/>
          <w:highlight w:val="none"/>
        </w:rPr>
        <w:t>5、根据《江苏省政府采购供应商监督管理暂行办法》的规定，诚信记录分每减 10 分， 给予本项目总分值 2%的扣分，扣分最多不超过本项目总分值 6%。</w:t>
      </w:r>
    </w:p>
    <w:p w14:paraId="7264A6AF">
      <w:pPr>
        <w:spacing w:line="360" w:lineRule="auto"/>
        <w:ind w:firstLine="402"/>
        <w:rPr>
          <w:rFonts w:ascii="宋体" w:hAnsi="宋体" w:cs="宋体"/>
          <w:b/>
          <w:bCs/>
          <w:color w:val="auto"/>
          <w:highlight w:val="none"/>
        </w:rPr>
      </w:pPr>
      <w:r>
        <w:rPr>
          <w:rFonts w:hint="eastAsia" w:ascii="宋体" w:hAnsi="宋体" w:cs="宋体"/>
          <w:b/>
          <w:bCs/>
          <w:color w:val="auto"/>
          <w:highlight w:val="none"/>
        </w:rPr>
        <w:t>三、评标标准</w:t>
      </w:r>
    </w:p>
    <w:tbl>
      <w:tblPr>
        <w:tblStyle w:val="36"/>
        <w:tblW w:w="8895" w:type="dxa"/>
        <w:tblInd w:w="-28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994"/>
        <w:gridCol w:w="585"/>
        <w:gridCol w:w="7316"/>
      </w:tblGrid>
      <w:tr w14:paraId="48D962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c>
          <w:tcPr>
            <w:tcW w:w="994" w:type="dxa"/>
            <w:tcBorders>
              <w:top w:val="single" w:color="auto" w:sz="6" w:space="0"/>
              <w:left w:val="single" w:color="auto" w:sz="4" w:space="0"/>
              <w:bottom w:val="single" w:color="auto" w:sz="6" w:space="0"/>
              <w:right w:val="single" w:color="auto" w:sz="6" w:space="0"/>
            </w:tcBorders>
            <w:shd w:val="clear" w:color="auto" w:fill="auto"/>
            <w:noWrap w:val="0"/>
            <w:vAlign w:val="center"/>
          </w:tcPr>
          <w:p w14:paraId="3122A8A1">
            <w:pPr>
              <w:jc w:val="center"/>
              <w:rPr>
                <w:rFonts w:ascii="宋体" w:hAnsi="宋体" w:cs="宋体"/>
                <w:color w:val="auto"/>
                <w:sz w:val="18"/>
                <w:szCs w:val="18"/>
                <w:highlight w:val="none"/>
              </w:rPr>
            </w:pPr>
            <w:bookmarkStart w:id="123" w:name="_Toc12020"/>
            <w:r>
              <w:rPr>
                <w:rFonts w:hint="eastAsia" w:ascii="宋体" w:hAnsi="宋体" w:cs="宋体"/>
                <w:color w:val="auto"/>
                <w:sz w:val="18"/>
                <w:szCs w:val="18"/>
                <w:highlight w:val="none"/>
              </w:rPr>
              <w:t>项 目</w:t>
            </w:r>
          </w:p>
        </w:tc>
        <w:tc>
          <w:tcPr>
            <w:tcW w:w="585"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7BCBCCF1">
            <w:pPr>
              <w:jc w:val="center"/>
              <w:rPr>
                <w:rFonts w:ascii="宋体" w:hAnsi="宋体" w:cs="宋体"/>
                <w:color w:val="auto"/>
                <w:sz w:val="18"/>
                <w:szCs w:val="18"/>
                <w:highlight w:val="none"/>
              </w:rPr>
            </w:pPr>
            <w:r>
              <w:rPr>
                <w:rFonts w:hint="eastAsia" w:ascii="宋体" w:hAnsi="宋体" w:cs="宋体"/>
                <w:color w:val="auto"/>
                <w:sz w:val="18"/>
                <w:szCs w:val="18"/>
                <w:highlight w:val="none"/>
              </w:rPr>
              <w:t>分数</w:t>
            </w:r>
          </w:p>
        </w:tc>
        <w:tc>
          <w:tcPr>
            <w:tcW w:w="7316"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227817F0">
            <w:pPr>
              <w:jc w:val="center"/>
              <w:rPr>
                <w:rFonts w:ascii="宋体" w:hAnsi="宋体" w:cs="宋体"/>
                <w:color w:val="auto"/>
                <w:sz w:val="18"/>
                <w:szCs w:val="18"/>
                <w:highlight w:val="none"/>
              </w:rPr>
            </w:pPr>
            <w:r>
              <w:rPr>
                <w:rFonts w:hint="eastAsia" w:ascii="宋体" w:hAnsi="宋体" w:cs="宋体"/>
                <w:color w:val="auto"/>
                <w:sz w:val="18"/>
                <w:szCs w:val="18"/>
                <w:highlight w:val="none"/>
              </w:rPr>
              <w:t>评审标准</w:t>
            </w:r>
          </w:p>
        </w:tc>
      </w:tr>
      <w:tr w14:paraId="5D3522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3188" w:hRule="atLeast"/>
        </w:trPr>
        <w:tc>
          <w:tcPr>
            <w:tcW w:w="994"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763D9FF1">
            <w:pPr>
              <w:jc w:val="center"/>
              <w:rPr>
                <w:rFonts w:ascii="宋体" w:hAnsi="宋体" w:cs="宋体"/>
                <w:color w:val="auto"/>
                <w:sz w:val="18"/>
                <w:szCs w:val="18"/>
                <w:highlight w:val="none"/>
              </w:rPr>
            </w:pPr>
            <w:r>
              <w:rPr>
                <w:rFonts w:hint="eastAsia" w:ascii="宋体" w:hAnsi="宋体" w:cs="宋体"/>
                <w:color w:val="auto"/>
                <w:sz w:val="18"/>
                <w:szCs w:val="18"/>
                <w:highlight w:val="none"/>
              </w:rPr>
              <w:t>投标报价</w:t>
            </w:r>
          </w:p>
        </w:tc>
        <w:tc>
          <w:tcPr>
            <w:tcW w:w="585"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0CDCF57C">
            <w:pPr>
              <w:jc w:val="center"/>
              <w:rPr>
                <w:rFonts w:ascii="宋体" w:hAnsi="宋体" w:cs="宋体"/>
                <w:color w:val="auto"/>
                <w:sz w:val="18"/>
                <w:szCs w:val="18"/>
                <w:highlight w:val="none"/>
              </w:rPr>
            </w:pPr>
            <w:r>
              <w:rPr>
                <w:rFonts w:hint="eastAsia" w:ascii="宋体" w:hAnsi="宋体" w:cs="宋体"/>
                <w:color w:val="auto"/>
                <w:sz w:val="18"/>
                <w:szCs w:val="18"/>
                <w:highlight w:val="none"/>
                <w:lang w:val="en-US" w:eastAsia="zh-CN"/>
              </w:rPr>
              <w:t>50</w:t>
            </w:r>
            <w:r>
              <w:rPr>
                <w:rFonts w:hint="eastAsia" w:ascii="宋体" w:hAnsi="宋体" w:cs="宋体"/>
                <w:color w:val="auto"/>
                <w:sz w:val="18"/>
                <w:szCs w:val="18"/>
                <w:highlight w:val="none"/>
              </w:rPr>
              <w:t>分</w:t>
            </w:r>
          </w:p>
        </w:tc>
        <w:tc>
          <w:tcPr>
            <w:tcW w:w="7316"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423D8F90">
            <w:pPr>
              <w:spacing w:line="400" w:lineRule="exact"/>
              <w:jc w:val="left"/>
              <w:rPr>
                <w:rFonts w:ascii="宋体" w:hAnsi="宋体" w:cs="宋体"/>
                <w:color w:val="auto"/>
                <w:sz w:val="18"/>
                <w:szCs w:val="18"/>
                <w:highlight w:val="none"/>
              </w:rPr>
            </w:pPr>
            <w:bookmarkStart w:id="124" w:name="OLE_LINK17"/>
            <w:bookmarkStart w:id="125" w:name="OLE_LINK15"/>
            <w:bookmarkStart w:id="126" w:name="OLE_LINK16"/>
            <w:r>
              <w:rPr>
                <w:rFonts w:hint="eastAsia" w:ascii="宋体" w:hAnsi="宋体" w:cs="宋体"/>
                <w:color w:val="auto"/>
                <w:sz w:val="18"/>
                <w:szCs w:val="18"/>
                <w:highlight w:val="none"/>
              </w:rPr>
              <w:t>价格分统一采用低价优先法计算，即满足磋商文件要求且最后报价最低的供应商的价格为磋商基准价，其价格分为满分，其他供应商的价格分统一按照下列公式计算（小数点保留两位）：磋商报价得分＝（磋商基准价/最后磋商报价）×</w:t>
            </w:r>
            <w:r>
              <w:rPr>
                <w:rFonts w:hint="eastAsia" w:ascii="宋体" w:hAnsi="宋体" w:cs="宋体"/>
                <w:color w:val="auto"/>
                <w:sz w:val="18"/>
                <w:szCs w:val="18"/>
                <w:highlight w:val="none"/>
                <w:lang w:val="en-US" w:eastAsia="zh-CN"/>
              </w:rPr>
              <w:t>50</w:t>
            </w:r>
            <w:r>
              <w:rPr>
                <w:rFonts w:hint="eastAsia" w:ascii="宋体" w:hAnsi="宋体" w:cs="宋体"/>
                <w:color w:val="auto"/>
                <w:sz w:val="18"/>
                <w:szCs w:val="18"/>
                <w:highlight w:val="none"/>
              </w:rPr>
              <w:t>分。</w:t>
            </w:r>
          </w:p>
          <w:p w14:paraId="128040E9">
            <w:pPr>
              <w:pStyle w:val="33"/>
              <w:spacing w:line="400" w:lineRule="exact"/>
              <w:jc w:val="both"/>
              <w:rPr>
                <w:rFonts w:ascii="宋体" w:hAnsi="宋体" w:cs="宋体"/>
                <w:color w:val="auto"/>
                <w:sz w:val="18"/>
                <w:szCs w:val="18"/>
                <w:highlight w:val="none"/>
              </w:rPr>
            </w:pPr>
            <w:r>
              <w:rPr>
                <w:rFonts w:hint="eastAsia" w:ascii="宋体" w:hAnsi="宋体" w:cs="宋体"/>
                <w:b/>
                <w:bCs/>
                <w:color w:val="auto"/>
                <w:sz w:val="18"/>
                <w:szCs w:val="18"/>
                <w:highlight w:val="none"/>
              </w:rPr>
              <w:t>注：评标委员会认为供应商的报价明显低于其他通过符合性审查供应商的报价，有可能影响工程质量或者不能诚信履约的，应当要求其在评标现场合理的时间内提供书面说明，必要时提交相关证明材料；供应商不能证明其报价合理性的，评标委员会应当将其作为无效投标处理。</w:t>
            </w:r>
            <w:bookmarkEnd w:id="124"/>
            <w:bookmarkEnd w:id="125"/>
            <w:bookmarkEnd w:id="126"/>
          </w:p>
        </w:tc>
      </w:tr>
      <w:tr w14:paraId="61A322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11" w:hRule="atLeast"/>
        </w:trPr>
        <w:tc>
          <w:tcPr>
            <w:tcW w:w="994"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19C76B07">
            <w:pPr>
              <w:jc w:val="center"/>
              <w:rPr>
                <w:rFonts w:ascii="宋体" w:hAnsi="宋体" w:cs="宋体"/>
                <w:color w:val="auto"/>
                <w:sz w:val="18"/>
                <w:szCs w:val="18"/>
                <w:highlight w:val="none"/>
              </w:rPr>
            </w:pPr>
            <w:r>
              <w:rPr>
                <w:rFonts w:hint="eastAsia" w:ascii="宋体" w:hAnsi="宋体" w:cs="宋体"/>
                <w:color w:val="auto"/>
                <w:sz w:val="18"/>
                <w:szCs w:val="18"/>
                <w:highlight w:val="none"/>
              </w:rPr>
              <w:t>施工方案</w:t>
            </w:r>
          </w:p>
        </w:tc>
        <w:tc>
          <w:tcPr>
            <w:tcW w:w="585"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4E8EFCA9">
            <w:pPr>
              <w:jc w:val="center"/>
              <w:rPr>
                <w:rFonts w:ascii="宋体" w:hAnsi="宋体" w:cs="宋体"/>
                <w:color w:val="auto"/>
                <w:sz w:val="18"/>
                <w:szCs w:val="18"/>
                <w:highlight w:val="none"/>
              </w:rPr>
            </w:pPr>
            <w:r>
              <w:rPr>
                <w:rFonts w:hint="eastAsia" w:ascii="宋体" w:hAnsi="宋体" w:cs="宋体"/>
                <w:color w:val="auto"/>
                <w:sz w:val="18"/>
                <w:szCs w:val="18"/>
                <w:highlight w:val="none"/>
                <w:lang w:val="en-US" w:eastAsia="zh-CN"/>
              </w:rPr>
              <w:t>34</w:t>
            </w:r>
            <w:r>
              <w:rPr>
                <w:rFonts w:hint="eastAsia" w:ascii="宋体" w:hAnsi="宋体" w:cs="宋体"/>
                <w:color w:val="auto"/>
                <w:sz w:val="18"/>
                <w:szCs w:val="18"/>
                <w:highlight w:val="none"/>
              </w:rPr>
              <w:t>分</w:t>
            </w:r>
          </w:p>
        </w:tc>
        <w:tc>
          <w:tcPr>
            <w:tcW w:w="7316"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60274F69">
            <w:pPr>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1、</w:t>
            </w:r>
            <w:bookmarkStart w:id="127" w:name="OLE_LINK19"/>
            <w:r>
              <w:rPr>
                <w:rFonts w:hint="eastAsia" w:asciiTheme="minorEastAsia" w:hAnsiTheme="minorEastAsia" w:eastAsiaTheme="minorEastAsia" w:cstheme="minorEastAsia"/>
                <w:color w:val="auto"/>
                <w:sz w:val="18"/>
                <w:szCs w:val="18"/>
                <w:highlight w:val="none"/>
              </w:rPr>
              <w:t>工程总体设想、施工准备工作、工期安排、分段施工计划、施工期间游客出行保障措施</w:t>
            </w:r>
            <w:r>
              <w:rPr>
                <w:rFonts w:hint="eastAsia" w:asciiTheme="minorEastAsia" w:hAnsiTheme="minorEastAsia" w:eastAsiaTheme="minorEastAsia" w:cstheme="minorEastAsia"/>
                <w:color w:val="auto"/>
                <w:sz w:val="18"/>
                <w:szCs w:val="18"/>
                <w:highlight w:val="none"/>
                <w:lang w:val="en-US" w:eastAsia="zh-CN"/>
              </w:rPr>
              <w:t>等</w:t>
            </w:r>
            <w:r>
              <w:rPr>
                <w:rFonts w:hint="eastAsia" w:asciiTheme="minorEastAsia" w:hAnsiTheme="minorEastAsia" w:eastAsiaTheme="minorEastAsia" w:cstheme="minorEastAsia"/>
                <w:color w:val="auto"/>
                <w:sz w:val="18"/>
                <w:szCs w:val="18"/>
                <w:highlight w:val="none"/>
              </w:rPr>
              <w:t>内容进行评分，满分</w:t>
            </w:r>
            <w:r>
              <w:rPr>
                <w:rFonts w:hint="eastAsia" w:asciiTheme="minorEastAsia" w:hAnsiTheme="minorEastAsia" w:eastAsiaTheme="minorEastAsia" w:cstheme="minorEastAsia"/>
                <w:color w:val="auto"/>
                <w:sz w:val="18"/>
                <w:szCs w:val="18"/>
                <w:highlight w:val="none"/>
                <w:lang w:val="en-US" w:eastAsia="zh-CN"/>
              </w:rPr>
              <w:t>10</w:t>
            </w:r>
            <w:r>
              <w:rPr>
                <w:rFonts w:hint="eastAsia" w:asciiTheme="minorEastAsia" w:hAnsiTheme="minorEastAsia" w:eastAsiaTheme="minorEastAsia" w:cstheme="minorEastAsia"/>
                <w:color w:val="auto"/>
                <w:sz w:val="18"/>
                <w:szCs w:val="18"/>
                <w:highlight w:val="none"/>
              </w:rPr>
              <w:t>分。</w:t>
            </w:r>
            <w:bookmarkEnd w:id="127"/>
          </w:p>
          <w:p w14:paraId="6D8E2463">
            <w:pPr>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（1）方案详细、完整、科学，能体现项目实际情况、针对性强得</w:t>
            </w:r>
            <w:r>
              <w:rPr>
                <w:rFonts w:hint="eastAsia" w:asciiTheme="minorEastAsia" w:hAnsiTheme="minorEastAsia" w:eastAsiaTheme="minorEastAsia" w:cstheme="minorEastAsia"/>
                <w:color w:val="auto"/>
                <w:sz w:val="18"/>
                <w:szCs w:val="18"/>
                <w:highlight w:val="none"/>
                <w:lang w:val="en-US" w:eastAsia="zh-CN"/>
              </w:rPr>
              <w:t>10</w:t>
            </w:r>
            <w:r>
              <w:rPr>
                <w:rFonts w:hint="eastAsia" w:asciiTheme="minorEastAsia" w:hAnsiTheme="minorEastAsia" w:eastAsiaTheme="minorEastAsia" w:cstheme="minorEastAsia"/>
                <w:color w:val="auto"/>
                <w:sz w:val="18"/>
                <w:szCs w:val="18"/>
                <w:highlight w:val="none"/>
              </w:rPr>
              <w:t>分；</w:t>
            </w:r>
          </w:p>
          <w:p w14:paraId="10E99347">
            <w:pPr>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（2）方案较为完整，科学性及详细性较好，项目实际情况、针对性基本满足项目需求得</w:t>
            </w:r>
            <w:r>
              <w:rPr>
                <w:rFonts w:hint="eastAsia" w:asciiTheme="minorEastAsia" w:hAnsiTheme="minorEastAsia" w:eastAsiaTheme="minorEastAsia" w:cstheme="minorEastAsia"/>
                <w:color w:val="auto"/>
                <w:sz w:val="18"/>
                <w:szCs w:val="18"/>
                <w:highlight w:val="none"/>
                <w:lang w:val="en-US" w:eastAsia="zh-CN"/>
              </w:rPr>
              <w:t>8</w:t>
            </w:r>
            <w:r>
              <w:rPr>
                <w:rFonts w:hint="eastAsia" w:asciiTheme="minorEastAsia" w:hAnsiTheme="minorEastAsia" w:eastAsiaTheme="minorEastAsia" w:cstheme="minorEastAsia"/>
                <w:color w:val="auto"/>
                <w:sz w:val="18"/>
                <w:szCs w:val="18"/>
                <w:highlight w:val="none"/>
              </w:rPr>
              <w:t>分；</w:t>
            </w:r>
          </w:p>
          <w:p w14:paraId="5938E3F6">
            <w:pPr>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（3）方案完整性、科学性、合理性一般、存在遗失疏漏的得</w:t>
            </w:r>
            <w:r>
              <w:rPr>
                <w:rFonts w:hint="eastAsia" w:asciiTheme="minorEastAsia" w:hAnsiTheme="minorEastAsia" w:eastAsiaTheme="minorEastAsia" w:cstheme="minorEastAsia"/>
                <w:color w:val="auto"/>
                <w:sz w:val="18"/>
                <w:szCs w:val="18"/>
                <w:highlight w:val="none"/>
                <w:lang w:val="en-US" w:eastAsia="zh-CN"/>
              </w:rPr>
              <w:t>6</w:t>
            </w:r>
            <w:r>
              <w:rPr>
                <w:rFonts w:hint="eastAsia" w:asciiTheme="minorEastAsia" w:hAnsiTheme="minorEastAsia" w:eastAsiaTheme="minorEastAsia" w:cstheme="minorEastAsia"/>
                <w:color w:val="auto"/>
                <w:sz w:val="18"/>
                <w:szCs w:val="18"/>
                <w:highlight w:val="none"/>
              </w:rPr>
              <w:t>分；</w:t>
            </w:r>
          </w:p>
          <w:p w14:paraId="327A0150">
            <w:pPr>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（4）方案简单、科学性、合理性较差、遗失疏漏较多得</w:t>
            </w:r>
            <w:r>
              <w:rPr>
                <w:rFonts w:hint="eastAsia" w:asciiTheme="minorEastAsia" w:hAnsiTheme="minorEastAsia" w:eastAsiaTheme="minorEastAsia" w:cstheme="minorEastAsia"/>
                <w:color w:val="auto"/>
                <w:sz w:val="18"/>
                <w:szCs w:val="18"/>
                <w:highlight w:val="none"/>
                <w:lang w:val="en-US" w:eastAsia="zh-CN"/>
              </w:rPr>
              <w:t>4</w:t>
            </w:r>
            <w:r>
              <w:rPr>
                <w:rFonts w:hint="eastAsia" w:asciiTheme="minorEastAsia" w:hAnsiTheme="minorEastAsia" w:eastAsiaTheme="minorEastAsia" w:cstheme="minorEastAsia"/>
                <w:color w:val="auto"/>
                <w:sz w:val="18"/>
                <w:szCs w:val="18"/>
                <w:highlight w:val="none"/>
              </w:rPr>
              <w:t>分；</w:t>
            </w:r>
          </w:p>
          <w:p w14:paraId="3AAD0F7E">
            <w:pPr>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（5）未提供不得分。</w:t>
            </w:r>
          </w:p>
          <w:p w14:paraId="026F5E3D">
            <w:pPr>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2、针对本项目主要病害</w:t>
            </w:r>
            <w:r>
              <w:rPr>
                <w:rFonts w:hint="eastAsia" w:asciiTheme="minorEastAsia" w:hAnsiTheme="minorEastAsia" w:eastAsiaTheme="minorEastAsia" w:cstheme="minorEastAsia"/>
                <w:color w:val="auto"/>
                <w:sz w:val="18"/>
                <w:szCs w:val="18"/>
                <w:highlight w:val="none"/>
                <w:lang w:val="en-US" w:eastAsia="zh-CN"/>
              </w:rPr>
              <w:t>（如墙面裂缝、涂料剥落、墙面基础砂浆损坏、雨水侵蚀等）</w:t>
            </w:r>
            <w:r>
              <w:rPr>
                <w:rFonts w:hint="eastAsia" w:asciiTheme="minorEastAsia" w:hAnsiTheme="minorEastAsia" w:eastAsiaTheme="minorEastAsia" w:cstheme="minorEastAsia"/>
                <w:color w:val="auto"/>
                <w:sz w:val="18"/>
                <w:szCs w:val="18"/>
                <w:highlight w:val="none"/>
              </w:rPr>
              <w:t>的修复工艺说明、施工人员安排、拟投入施工设备清单及技术参数、施工前</w:t>
            </w:r>
            <w:r>
              <w:rPr>
                <w:rFonts w:hint="eastAsia" w:asciiTheme="minorEastAsia" w:hAnsiTheme="minorEastAsia" w:eastAsiaTheme="minorEastAsia" w:cstheme="minorEastAsia"/>
                <w:color w:val="auto"/>
                <w:sz w:val="18"/>
                <w:szCs w:val="18"/>
                <w:highlight w:val="none"/>
                <w:lang w:val="en-US" w:eastAsia="zh-CN"/>
              </w:rPr>
              <w:t>/</w:t>
            </w:r>
            <w:r>
              <w:rPr>
                <w:rFonts w:hint="eastAsia" w:asciiTheme="minorEastAsia" w:hAnsiTheme="minorEastAsia" w:eastAsiaTheme="minorEastAsia" w:cstheme="minorEastAsia"/>
                <w:color w:val="auto"/>
                <w:sz w:val="18"/>
                <w:szCs w:val="18"/>
                <w:highlight w:val="none"/>
              </w:rPr>
              <w:t>后检测方案、质量控制</w:t>
            </w:r>
            <w:r>
              <w:rPr>
                <w:rFonts w:hint="eastAsia" w:asciiTheme="minorEastAsia" w:hAnsiTheme="minorEastAsia" w:eastAsiaTheme="minorEastAsia" w:cstheme="minorEastAsia"/>
                <w:color w:val="auto"/>
                <w:sz w:val="18"/>
                <w:szCs w:val="18"/>
                <w:highlight w:val="none"/>
                <w:lang w:val="en-US" w:eastAsia="zh-CN"/>
              </w:rPr>
              <w:t>等</w:t>
            </w:r>
            <w:r>
              <w:rPr>
                <w:rFonts w:hint="eastAsia" w:asciiTheme="minorEastAsia" w:hAnsiTheme="minorEastAsia" w:eastAsiaTheme="minorEastAsia" w:cstheme="minorEastAsia"/>
                <w:color w:val="auto"/>
                <w:sz w:val="18"/>
                <w:szCs w:val="18"/>
                <w:highlight w:val="none"/>
              </w:rPr>
              <w:t>内容进行评分，</w:t>
            </w:r>
            <w:r>
              <w:rPr>
                <w:rFonts w:hint="eastAsia" w:asciiTheme="minorEastAsia" w:hAnsiTheme="minorEastAsia" w:eastAsiaTheme="minorEastAsia" w:cstheme="minorEastAsia"/>
                <w:color w:val="auto"/>
                <w:sz w:val="18"/>
                <w:szCs w:val="18"/>
                <w:highlight w:val="none"/>
                <w:lang w:val="en-US" w:eastAsia="zh-CN"/>
              </w:rPr>
              <w:t>满分8分。</w:t>
            </w:r>
          </w:p>
          <w:p w14:paraId="38975FBA">
            <w:pPr>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eastAsia="zh-CN"/>
              </w:rPr>
              <w:t>（</w:t>
            </w:r>
            <w:r>
              <w:rPr>
                <w:rFonts w:hint="eastAsia" w:asciiTheme="minorEastAsia" w:hAnsiTheme="minorEastAsia" w:eastAsiaTheme="minorEastAsia" w:cstheme="minorEastAsia"/>
                <w:color w:val="auto"/>
                <w:sz w:val="18"/>
                <w:szCs w:val="18"/>
                <w:highlight w:val="none"/>
                <w:lang w:val="en-US" w:eastAsia="zh-CN"/>
              </w:rPr>
              <w:t>1</w:t>
            </w:r>
            <w:r>
              <w:rPr>
                <w:rFonts w:hint="eastAsia" w:asciiTheme="minorEastAsia" w:hAnsiTheme="minorEastAsia" w:eastAsiaTheme="minorEastAsia" w:cstheme="minorEastAsia"/>
                <w:color w:val="auto"/>
                <w:sz w:val="18"/>
                <w:szCs w:val="18"/>
                <w:highlight w:val="none"/>
                <w:lang w:eastAsia="zh-CN"/>
              </w:rPr>
              <w:t>）</w:t>
            </w:r>
            <w:r>
              <w:rPr>
                <w:rFonts w:hint="eastAsia" w:asciiTheme="minorEastAsia" w:hAnsiTheme="minorEastAsia" w:eastAsiaTheme="minorEastAsia" w:cstheme="minorEastAsia"/>
                <w:color w:val="auto"/>
                <w:sz w:val="18"/>
                <w:szCs w:val="18"/>
                <w:highlight w:val="none"/>
              </w:rPr>
              <w:t>内容描述详细、合理、可操作性强的得</w:t>
            </w:r>
            <w:r>
              <w:rPr>
                <w:rFonts w:hint="eastAsia" w:asciiTheme="minorEastAsia" w:hAnsiTheme="minorEastAsia" w:eastAsiaTheme="minorEastAsia" w:cstheme="minorEastAsia"/>
                <w:color w:val="auto"/>
                <w:sz w:val="18"/>
                <w:szCs w:val="18"/>
                <w:highlight w:val="none"/>
                <w:lang w:val="en-US" w:eastAsia="zh-CN"/>
              </w:rPr>
              <w:t>8</w:t>
            </w:r>
            <w:r>
              <w:rPr>
                <w:rFonts w:hint="eastAsia" w:asciiTheme="minorEastAsia" w:hAnsiTheme="minorEastAsia" w:eastAsiaTheme="minorEastAsia" w:cstheme="minorEastAsia"/>
                <w:color w:val="auto"/>
                <w:sz w:val="18"/>
                <w:szCs w:val="18"/>
                <w:highlight w:val="none"/>
              </w:rPr>
              <w:t>分；</w:t>
            </w:r>
          </w:p>
          <w:p w14:paraId="7A9B1392">
            <w:pPr>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eastAsia="zh-CN"/>
              </w:rPr>
              <w:t>（</w:t>
            </w:r>
            <w:r>
              <w:rPr>
                <w:rFonts w:hint="eastAsia" w:asciiTheme="minorEastAsia" w:hAnsiTheme="minorEastAsia" w:eastAsiaTheme="minorEastAsia" w:cstheme="minorEastAsia"/>
                <w:color w:val="auto"/>
                <w:sz w:val="18"/>
                <w:szCs w:val="18"/>
                <w:highlight w:val="none"/>
                <w:lang w:val="en-US" w:eastAsia="zh-CN"/>
              </w:rPr>
              <w:t>2</w:t>
            </w:r>
            <w:r>
              <w:rPr>
                <w:rFonts w:hint="eastAsia" w:asciiTheme="minorEastAsia" w:hAnsiTheme="minorEastAsia" w:eastAsiaTheme="minorEastAsia" w:cstheme="minorEastAsia"/>
                <w:color w:val="auto"/>
                <w:sz w:val="18"/>
                <w:szCs w:val="18"/>
                <w:highlight w:val="none"/>
                <w:lang w:eastAsia="zh-CN"/>
              </w:rPr>
              <w:t>）</w:t>
            </w:r>
            <w:r>
              <w:rPr>
                <w:rFonts w:hint="eastAsia" w:asciiTheme="minorEastAsia" w:hAnsiTheme="minorEastAsia" w:eastAsiaTheme="minorEastAsia" w:cstheme="minorEastAsia"/>
                <w:color w:val="auto"/>
                <w:sz w:val="18"/>
                <w:szCs w:val="18"/>
                <w:highlight w:val="none"/>
              </w:rPr>
              <w:t>内容描述较详细、合理、可操作性较强的得</w:t>
            </w:r>
            <w:r>
              <w:rPr>
                <w:rFonts w:hint="eastAsia" w:asciiTheme="minorEastAsia" w:hAnsiTheme="minorEastAsia" w:eastAsiaTheme="minorEastAsia" w:cstheme="minorEastAsia"/>
                <w:color w:val="auto"/>
                <w:sz w:val="18"/>
                <w:szCs w:val="18"/>
                <w:highlight w:val="none"/>
                <w:lang w:val="en-US" w:eastAsia="zh-CN"/>
              </w:rPr>
              <w:t>6</w:t>
            </w:r>
            <w:r>
              <w:rPr>
                <w:rFonts w:hint="eastAsia" w:asciiTheme="minorEastAsia" w:hAnsiTheme="minorEastAsia" w:eastAsiaTheme="minorEastAsia" w:cstheme="minorEastAsia"/>
                <w:color w:val="auto"/>
                <w:sz w:val="18"/>
                <w:szCs w:val="18"/>
                <w:highlight w:val="none"/>
              </w:rPr>
              <w:t>分；</w:t>
            </w:r>
          </w:p>
          <w:p w14:paraId="17161715">
            <w:pPr>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eastAsia="zh-CN"/>
              </w:rPr>
              <w:t>（</w:t>
            </w:r>
            <w:r>
              <w:rPr>
                <w:rFonts w:hint="eastAsia" w:asciiTheme="minorEastAsia" w:hAnsiTheme="minorEastAsia" w:eastAsiaTheme="minorEastAsia" w:cstheme="minorEastAsia"/>
                <w:color w:val="auto"/>
                <w:sz w:val="18"/>
                <w:szCs w:val="18"/>
                <w:highlight w:val="none"/>
                <w:lang w:val="en-US" w:eastAsia="zh-CN"/>
              </w:rPr>
              <w:t>3</w:t>
            </w:r>
            <w:r>
              <w:rPr>
                <w:rFonts w:hint="eastAsia" w:asciiTheme="minorEastAsia" w:hAnsiTheme="minorEastAsia" w:eastAsiaTheme="minorEastAsia" w:cstheme="minorEastAsia"/>
                <w:color w:val="auto"/>
                <w:sz w:val="18"/>
                <w:szCs w:val="18"/>
                <w:highlight w:val="none"/>
                <w:lang w:eastAsia="zh-CN"/>
              </w:rPr>
              <w:t>）</w:t>
            </w:r>
            <w:r>
              <w:rPr>
                <w:rFonts w:hint="eastAsia" w:asciiTheme="minorEastAsia" w:hAnsiTheme="minorEastAsia" w:eastAsiaTheme="minorEastAsia" w:cstheme="minorEastAsia"/>
                <w:color w:val="auto"/>
                <w:sz w:val="18"/>
                <w:szCs w:val="18"/>
                <w:highlight w:val="none"/>
              </w:rPr>
              <w:t>内容描述一般、合理、可操作性一般的得</w:t>
            </w:r>
            <w:r>
              <w:rPr>
                <w:rFonts w:hint="eastAsia" w:asciiTheme="minorEastAsia" w:hAnsiTheme="minorEastAsia" w:eastAsiaTheme="minorEastAsia" w:cstheme="minorEastAsia"/>
                <w:color w:val="auto"/>
                <w:sz w:val="18"/>
                <w:szCs w:val="18"/>
                <w:highlight w:val="none"/>
                <w:lang w:val="en-US" w:eastAsia="zh-CN"/>
              </w:rPr>
              <w:t>4</w:t>
            </w:r>
            <w:r>
              <w:rPr>
                <w:rFonts w:hint="eastAsia" w:asciiTheme="minorEastAsia" w:hAnsiTheme="minorEastAsia" w:eastAsiaTheme="minorEastAsia" w:cstheme="minorEastAsia"/>
                <w:color w:val="auto"/>
                <w:sz w:val="18"/>
                <w:szCs w:val="18"/>
                <w:highlight w:val="none"/>
              </w:rPr>
              <w:t>分；</w:t>
            </w:r>
          </w:p>
          <w:p w14:paraId="5A585126">
            <w:pPr>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eastAsia="zh-CN"/>
              </w:rPr>
              <w:t>（</w:t>
            </w:r>
            <w:r>
              <w:rPr>
                <w:rFonts w:hint="eastAsia" w:asciiTheme="minorEastAsia" w:hAnsiTheme="minorEastAsia" w:eastAsiaTheme="minorEastAsia" w:cstheme="minorEastAsia"/>
                <w:color w:val="auto"/>
                <w:sz w:val="18"/>
                <w:szCs w:val="18"/>
                <w:highlight w:val="none"/>
                <w:lang w:val="en-US" w:eastAsia="zh-CN"/>
              </w:rPr>
              <w:t>4</w:t>
            </w:r>
            <w:r>
              <w:rPr>
                <w:rFonts w:hint="eastAsia" w:asciiTheme="minorEastAsia" w:hAnsiTheme="minorEastAsia" w:eastAsiaTheme="minorEastAsia" w:cstheme="minorEastAsia"/>
                <w:color w:val="auto"/>
                <w:sz w:val="18"/>
                <w:szCs w:val="18"/>
                <w:highlight w:val="none"/>
                <w:lang w:eastAsia="zh-CN"/>
              </w:rPr>
              <w:t>）</w:t>
            </w:r>
            <w:r>
              <w:rPr>
                <w:rFonts w:hint="eastAsia" w:asciiTheme="minorEastAsia" w:hAnsiTheme="minorEastAsia" w:eastAsiaTheme="minorEastAsia" w:cstheme="minorEastAsia"/>
                <w:color w:val="auto"/>
                <w:sz w:val="18"/>
                <w:szCs w:val="18"/>
                <w:highlight w:val="none"/>
              </w:rPr>
              <w:t>内容描述较简单、合理、可操作性差的得</w:t>
            </w:r>
            <w:r>
              <w:rPr>
                <w:rFonts w:hint="eastAsia" w:asciiTheme="minorEastAsia" w:hAnsiTheme="minorEastAsia" w:eastAsiaTheme="minorEastAsia" w:cstheme="minorEastAsia"/>
                <w:color w:val="auto"/>
                <w:sz w:val="18"/>
                <w:szCs w:val="18"/>
                <w:highlight w:val="none"/>
                <w:lang w:val="en-US" w:eastAsia="zh-CN"/>
              </w:rPr>
              <w:t>2</w:t>
            </w:r>
            <w:r>
              <w:rPr>
                <w:rFonts w:hint="eastAsia" w:asciiTheme="minorEastAsia" w:hAnsiTheme="minorEastAsia" w:eastAsiaTheme="minorEastAsia" w:cstheme="minorEastAsia"/>
                <w:color w:val="auto"/>
                <w:sz w:val="18"/>
                <w:szCs w:val="18"/>
                <w:highlight w:val="none"/>
              </w:rPr>
              <w:t>分；</w:t>
            </w:r>
          </w:p>
          <w:p w14:paraId="365B7677">
            <w:pPr>
              <w:spacing w:line="400" w:lineRule="exact"/>
              <w:rPr>
                <w:rFonts w:hint="default"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eastAsia="zh-CN"/>
              </w:rPr>
              <w:t>（</w:t>
            </w:r>
            <w:r>
              <w:rPr>
                <w:rFonts w:hint="eastAsia" w:asciiTheme="minorEastAsia" w:hAnsiTheme="minorEastAsia" w:eastAsiaTheme="minorEastAsia" w:cstheme="minorEastAsia"/>
                <w:color w:val="auto"/>
                <w:sz w:val="18"/>
                <w:szCs w:val="18"/>
                <w:highlight w:val="none"/>
                <w:lang w:val="en-US" w:eastAsia="zh-CN"/>
              </w:rPr>
              <w:t>5</w:t>
            </w:r>
            <w:r>
              <w:rPr>
                <w:rFonts w:hint="eastAsia" w:asciiTheme="minorEastAsia" w:hAnsiTheme="minorEastAsia" w:eastAsiaTheme="minorEastAsia" w:cstheme="minorEastAsia"/>
                <w:color w:val="auto"/>
                <w:sz w:val="18"/>
                <w:szCs w:val="18"/>
                <w:highlight w:val="none"/>
                <w:lang w:eastAsia="zh-CN"/>
              </w:rPr>
              <w:t>）</w:t>
            </w:r>
            <w:r>
              <w:rPr>
                <w:rFonts w:hint="eastAsia" w:asciiTheme="minorEastAsia" w:hAnsiTheme="minorEastAsia" w:eastAsiaTheme="minorEastAsia" w:cstheme="minorEastAsia"/>
                <w:color w:val="auto"/>
                <w:sz w:val="18"/>
                <w:szCs w:val="18"/>
                <w:highlight w:val="none"/>
              </w:rPr>
              <w:t>未有内容描述的不得分。</w:t>
            </w:r>
          </w:p>
          <w:p w14:paraId="00DC57D2">
            <w:pPr>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3、</w:t>
            </w:r>
            <w:r>
              <w:rPr>
                <w:rFonts w:hint="eastAsia" w:asciiTheme="minorEastAsia" w:hAnsiTheme="minorEastAsia" w:eastAsiaTheme="minorEastAsia" w:cstheme="minorEastAsia"/>
                <w:color w:val="auto"/>
                <w:sz w:val="18"/>
                <w:szCs w:val="18"/>
                <w:highlight w:val="none"/>
                <w:lang w:val="en-US" w:eastAsia="zh-CN"/>
              </w:rPr>
              <w:t>针</w:t>
            </w:r>
            <w:r>
              <w:rPr>
                <w:rFonts w:hint="eastAsia" w:asciiTheme="minorEastAsia" w:hAnsiTheme="minorEastAsia" w:eastAsiaTheme="minorEastAsia" w:cstheme="minorEastAsia"/>
                <w:color w:val="auto"/>
                <w:sz w:val="18"/>
                <w:szCs w:val="18"/>
                <w:highlight w:val="none"/>
              </w:rPr>
              <w:t>对本项目从质量控制、进度控制、成本控制等内容进行评分。满分</w:t>
            </w:r>
            <w:r>
              <w:rPr>
                <w:rFonts w:hint="eastAsia" w:asciiTheme="minorEastAsia" w:hAnsiTheme="minorEastAsia" w:eastAsiaTheme="minorEastAsia" w:cstheme="minorEastAsia"/>
                <w:color w:val="auto"/>
                <w:sz w:val="18"/>
                <w:szCs w:val="18"/>
                <w:highlight w:val="none"/>
                <w:lang w:val="en-US" w:eastAsia="zh-CN"/>
              </w:rPr>
              <w:t>8</w:t>
            </w:r>
            <w:r>
              <w:rPr>
                <w:rFonts w:hint="eastAsia" w:asciiTheme="minorEastAsia" w:hAnsiTheme="minorEastAsia" w:eastAsiaTheme="minorEastAsia" w:cstheme="minorEastAsia"/>
                <w:color w:val="auto"/>
                <w:sz w:val="18"/>
                <w:szCs w:val="18"/>
                <w:highlight w:val="none"/>
              </w:rPr>
              <w:t>分。</w:t>
            </w:r>
          </w:p>
          <w:p w14:paraId="0FF91ACC">
            <w:pPr>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eastAsia="zh-CN"/>
              </w:rPr>
              <w:t>（</w:t>
            </w:r>
            <w:r>
              <w:rPr>
                <w:rFonts w:hint="eastAsia" w:asciiTheme="minorEastAsia" w:hAnsiTheme="minorEastAsia" w:eastAsiaTheme="minorEastAsia" w:cstheme="minorEastAsia"/>
                <w:color w:val="auto"/>
                <w:sz w:val="18"/>
                <w:szCs w:val="18"/>
                <w:highlight w:val="none"/>
                <w:lang w:val="en-US" w:eastAsia="zh-CN"/>
              </w:rPr>
              <w:t>1</w:t>
            </w:r>
            <w:r>
              <w:rPr>
                <w:rFonts w:hint="eastAsia" w:asciiTheme="minorEastAsia" w:hAnsiTheme="minorEastAsia" w:eastAsiaTheme="minorEastAsia" w:cstheme="minorEastAsia"/>
                <w:color w:val="auto"/>
                <w:sz w:val="18"/>
                <w:szCs w:val="18"/>
                <w:highlight w:val="none"/>
                <w:lang w:eastAsia="zh-CN"/>
              </w:rPr>
              <w:t>）</w:t>
            </w:r>
            <w:r>
              <w:rPr>
                <w:rFonts w:hint="eastAsia" w:asciiTheme="minorEastAsia" w:hAnsiTheme="minorEastAsia" w:eastAsiaTheme="minorEastAsia" w:cstheme="minorEastAsia"/>
                <w:color w:val="auto"/>
                <w:sz w:val="18"/>
                <w:szCs w:val="18"/>
                <w:highlight w:val="none"/>
              </w:rPr>
              <w:t>总进度计划详尽，项目实施进度、时间点、关键节点等设置清晰准确，可操作性强，合理的得</w:t>
            </w:r>
            <w:r>
              <w:rPr>
                <w:rFonts w:hint="eastAsia" w:asciiTheme="minorEastAsia" w:hAnsiTheme="minorEastAsia" w:eastAsiaTheme="minorEastAsia" w:cstheme="minorEastAsia"/>
                <w:color w:val="auto"/>
                <w:sz w:val="18"/>
                <w:szCs w:val="18"/>
                <w:highlight w:val="none"/>
                <w:lang w:val="en-US" w:eastAsia="zh-CN"/>
              </w:rPr>
              <w:t>8</w:t>
            </w:r>
            <w:r>
              <w:rPr>
                <w:rFonts w:hint="eastAsia" w:asciiTheme="minorEastAsia" w:hAnsiTheme="minorEastAsia" w:eastAsiaTheme="minorEastAsia" w:cstheme="minorEastAsia"/>
                <w:color w:val="auto"/>
                <w:sz w:val="18"/>
                <w:szCs w:val="18"/>
                <w:highlight w:val="none"/>
              </w:rPr>
              <w:t>分；</w:t>
            </w:r>
          </w:p>
          <w:p w14:paraId="1F1D84FD">
            <w:pPr>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eastAsia="zh-CN"/>
              </w:rPr>
              <w:t>（</w:t>
            </w:r>
            <w:r>
              <w:rPr>
                <w:rFonts w:hint="eastAsia" w:asciiTheme="minorEastAsia" w:hAnsiTheme="minorEastAsia" w:eastAsiaTheme="minorEastAsia" w:cstheme="minorEastAsia"/>
                <w:color w:val="auto"/>
                <w:sz w:val="18"/>
                <w:szCs w:val="18"/>
                <w:highlight w:val="none"/>
                <w:lang w:val="en-US" w:eastAsia="zh-CN"/>
              </w:rPr>
              <w:t>2</w:t>
            </w:r>
            <w:r>
              <w:rPr>
                <w:rFonts w:hint="eastAsia" w:asciiTheme="minorEastAsia" w:hAnsiTheme="minorEastAsia" w:eastAsiaTheme="minorEastAsia" w:cstheme="minorEastAsia"/>
                <w:color w:val="auto"/>
                <w:sz w:val="18"/>
                <w:szCs w:val="18"/>
                <w:highlight w:val="none"/>
                <w:lang w:eastAsia="zh-CN"/>
              </w:rPr>
              <w:t>）</w:t>
            </w:r>
            <w:r>
              <w:rPr>
                <w:rFonts w:hint="eastAsia" w:asciiTheme="minorEastAsia" w:hAnsiTheme="minorEastAsia" w:eastAsiaTheme="minorEastAsia" w:cstheme="minorEastAsia"/>
                <w:color w:val="auto"/>
                <w:sz w:val="18"/>
                <w:szCs w:val="18"/>
                <w:highlight w:val="none"/>
              </w:rPr>
              <w:t>总进度计划较详尽，项目实施进度、时间点、关键节点等设置清晰准确，可操作性较强，较合理的得</w:t>
            </w:r>
            <w:r>
              <w:rPr>
                <w:rFonts w:hint="eastAsia" w:asciiTheme="minorEastAsia" w:hAnsiTheme="minorEastAsia" w:eastAsiaTheme="minorEastAsia" w:cstheme="minorEastAsia"/>
                <w:color w:val="auto"/>
                <w:sz w:val="18"/>
                <w:szCs w:val="18"/>
                <w:highlight w:val="none"/>
                <w:lang w:val="en-US" w:eastAsia="zh-CN"/>
              </w:rPr>
              <w:t>6</w:t>
            </w:r>
            <w:r>
              <w:rPr>
                <w:rFonts w:hint="eastAsia" w:asciiTheme="minorEastAsia" w:hAnsiTheme="minorEastAsia" w:eastAsiaTheme="minorEastAsia" w:cstheme="minorEastAsia"/>
                <w:color w:val="auto"/>
                <w:sz w:val="18"/>
                <w:szCs w:val="18"/>
                <w:highlight w:val="none"/>
              </w:rPr>
              <w:t>分；</w:t>
            </w:r>
          </w:p>
          <w:p w14:paraId="7396DB1A">
            <w:pPr>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eastAsia="zh-CN"/>
              </w:rPr>
              <w:t>（</w:t>
            </w:r>
            <w:r>
              <w:rPr>
                <w:rFonts w:hint="eastAsia" w:asciiTheme="minorEastAsia" w:hAnsiTheme="minorEastAsia" w:eastAsiaTheme="minorEastAsia" w:cstheme="minorEastAsia"/>
                <w:color w:val="auto"/>
                <w:sz w:val="18"/>
                <w:szCs w:val="18"/>
                <w:highlight w:val="none"/>
                <w:lang w:val="en-US" w:eastAsia="zh-CN"/>
              </w:rPr>
              <w:t>3</w:t>
            </w:r>
            <w:r>
              <w:rPr>
                <w:rFonts w:hint="eastAsia" w:asciiTheme="minorEastAsia" w:hAnsiTheme="minorEastAsia" w:eastAsiaTheme="minorEastAsia" w:cstheme="minorEastAsia"/>
                <w:color w:val="auto"/>
                <w:sz w:val="18"/>
                <w:szCs w:val="18"/>
                <w:highlight w:val="none"/>
                <w:lang w:eastAsia="zh-CN"/>
              </w:rPr>
              <w:t>）</w:t>
            </w:r>
            <w:r>
              <w:rPr>
                <w:rFonts w:hint="eastAsia" w:asciiTheme="minorEastAsia" w:hAnsiTheme="minorEastAsia" w:eastAsiaTheme="minorEastAsia" w:cstheme="minorEastAsia"/>
                <w:color w:val="auto"/>
                <w:sz w:val="18"/>
                <w:szCs w:val="18"/>
                <w:highlight w:val="none"/>
              </w:rPr>
              <w:t>总进度计划粗略，项目实施进度、时间点、关键点等设置描述一般，可操作性一般，合理性一般的得</w:t>
            </w:r>
            <w:r>
              <w:rPr>
                <w:rFonts w:hint="eastAsia" w:asciiTheme="minorEastAsia" w:hAnsiTheme="minorEastAsia" w:eastAsiaTheme="minorEastAsia" w:cstheme="minorEastAsia"/>
                <w:color w:val="auto"/>
                <w:sz w:val="18"/>
                <w:szCs w:val="18"/>
                <w:highlight w:val="none"/>
                <w:lang w:val="en-US" w:eastAsia="zh-CN"/>
              </w:rPr>
              <w:t>4</w:t>
            </w:r>
            <w:r>
              <w:rPr>
                <w:rFonts w:hint="eastAsia" w:asciiTheme="minorEastAsia" w:hAnsiTheme="minorEastAsia" w:eastAsiaTheme="minorEastAsia" w:cstheme="minorEastAsia"/>
                <w:color w:val="auto"/>
                <w:sz w:val="18"/>
                <w:szCs w:val="18"/>
                <w:highlight w:val="none"/>
              </w:rPr>
              <w:t>分；</w:t>
            </w:r>
          </w:p>
          <w:p w14:paraId="6848EC1E">
            <w:pPr>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eastAsia="zh-CN"/>
              </w:rPr>
              <w:t>（</w:t>
            </w:r>
            <w:r>
              <w:rPr>
                <w:rFonts w:hint="eastAsia" w:asciiTheme="minorEastAsia" w:hAnsiTheme="minorEastAsia" w:eastAsiaTheme="minorEastAsia" w:cstheme="minorEastAsia"/>
                <w:color w:val="auto"/>
                <w:sz w:val="18"/>
                <w:szCs w:val="18"/>
                <w:highlight w:val="none"/>
                <w:lang w:val="en-US" w:eastAsia="zh-CN"/>
              </w:rPr>
              <w:t>4</w:t>
            </w:r>
            <w:r>
              <w:rPr>
                <w:rFonts w:hint="eastAsia" w:asciiTheme="minorEastAsia" w:hAnsiTheme="minorEastAsia" w:eastAsiaTheme="minorEastAsia" w:cstheme="minorEastAsia"/>
                <w:color w:val="auto"/>
                <w:sz w:val="18"/>
                <w:szCs w:val="18"/>
                <w:highlight w:val="none"/>
                <w:lang w:eastAsia="zh-CN"/>
              </w:rPr>
              <w:t>）</w:t>
            </w:r>
            <w:r>
              <w:rPr>
                <w:rFonts w:hint="eastAsia" w:asciiTheme="minorEastAsia" w:hAnsiTheme="minorEastAsia" w:eastAsiaTheme="minorEastAsia" w:cstheme="minorEastAsia"/>
                <w:color w:val="auto"/>
                <w:sz w:val="18"/>
                <w:szCs w:val="18"/>
                <w:highlight w:val="none"/>
              </w:rPr>
              <w:t>总进度计划差，项目实施进度、时间点、关键点等设置描述一般，可操作性差，合理性差的得</w:t>
            </w:r>
            <w:r>
              <w:rPr>
                <w:rFonts w:hint="eastAsia" w:asciiTheme="minorEastAsia" w:hAnsiTheme="minorEastAsia" w:eastAsiaTheme="minorEastAsia" w:cstheme="minorEastAsia"/>
                <w:color w:val="auto"/>
                <w:sz w:val="18"/>
                <w:szCs w:val="18"/>
                <w:highlight w:val="none"/>
                <w:lang w:val="en-US" w:eastAsia="zh-CN"/>
              </w:rPr>
              <w:t>2</w:t>
            </w:r>
            <w:r>
              <w:rPr>
                <w:rFonts w:hint="eastAsia" w:asciiTheme="minorEastAsia" w:hAnsiTheme="minorEastAsia" w:eastAsiaTheme="minorEastAsia" w:cstheme="minorEastAsia"/>
                <w:color w:val="auto"/>
                <w:sz w:val="18"/>
                <w:szCs w:val="18"/>
                <w:highlight w:val="none"/>
              </w:rPr>
              <w:t>分；</w:t>
            </w:r>
          </w:p>
          <w:p w14:paraId="67EB76CB">
            <w:pPr>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eastAsia="zh-CN"/>
              </w:rPr>
              <w:t>（</w:t>
            </w:r>
            <w:r>
              <w:rPr>
                <w:rFonts w:hint="eastAsia" w:asciiTheme="minorEastAsia" w:hAnsiTheme="minorEastAsia" w:eastAsiaTheme="minorEastAsia" w:cstheme="minorEastAsia"/>
                <w:color w:val="auto"/>
                <w:sz w:val="18"/>
                <w:szCs w:val="18"/>
                <w:highlight w:val="none"/>
                <w:lang w:val="en-US" w:eastAsia="zh-CN"/>
              </w:rPr>
              <w:t>5</w:t>
            </w:r>
            <w:r>
              <w:rPr>
                <w:rFonts w:hint="eastAsia" w:asciiTheme="minorEastAsia" w:hAnsiTheme="minorEastAsia" w:eastAsiaTheme="minorEastAsia" w:cstheme="minorEastAsia"/>
                <w:color w:val="auto"/>
                <w:sz w:val="18"/>
                <w:szCs w:val="18"/>
                <w:highlight w:val="none"/>
                <w:lang w:eastAsia="zh-CN"/>
              </w:rPr>
              <w:t>）</w:t>
            </w:r>
            <w:r>
              <w:rPr>
                <w:rFonts w:hint="eastAsia" w:asciiTheme="minorEastAsia" w:hAnsiTheme="minorEastAsia" w:eastAsiaTheme="minorEastAsia" w:cstheme="minorEastAsia"/>
                <w:color w:val="auto"/>
                <w:sz w:val="18"/>
                <w:szCs w:val="18"/>
                <w:highlight w:val="none"/>
              </w:rPr>
              <w:t>未有相应内容描述的不得分。</w:t>
            </w:r>
          </w:p>
          <w:p w14:paraId="67148136">
            <w:pPr>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4、</w:t>
            </w:r>
            <w:bookmarkStart w:id="128" w:name="OLE_LINK24"/>
            <w:bookmarkStart w:id="129" w:name="OLE_LINK25"/>
            <w:r>
              <w:rPr>
                <w:rFonts w:hint="eastAsia" w:asciiTheme="minorEastAsia" w:hAnsiTheme="minorEastAsia" w:eastAsiaTheme="minorEastAsia" w:cstheme="minorEastAsia"/>
                <w:color w:val="auto"/>
                <w:sz w:val="18"/>
                <w:szCs w:val="18"/>
                <w:highlight w:val="none"/>
              </w:rPr>
              <w:t>针对本项目安全生产、文明施工、保证措施、应急预案、施救措施等内容进行评分，满分</w:t>
            </w:r>
            <w:r>
              <w:rPr>
                <w:rFonts w:hint="eastAsia" w:asciiTheme="minorEastAsia" w:hAnsiTheme="minorEastAsia" w:eastAsiaTheme="minorEastAsia" w:cstheme="minorEastAsia"/>
                <w:color w:val="auto"/>
                <w:sz w:val="18"/>
                <w:szCs w:val="18"/>
                <w:highlight w:val="none"/>
                <w:lang w:val="en-US" w:eastAsia="zh-CN"/>
              </w:rPr>
              <w:t>8</w:t>
            </w:r>
            <w:r>
              <w:rPr>
                <w:rFonts w:hint="eastAsia" w:asciiTheme="minorEastAsia" w:hAnsiTheme="minorEastAsia" w:eastAsiaTheme="minorEastAsia" w:cstheme="minorEastAsia"/>
                <w:color w:val="auto"/>
                <w:sz w:val="18"/>
                <w:szCs w:val="18"/>
                <w:highlight w:val="none"/>
              </w:rPr>
              <w:t>分。</w:t>
            </w:r>
          </w:p>
          <w:p w14:paraId="4EA76C3C">
            <w:pPr>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eastAsia="zh-CN"/>
              </w:rPr>
              <w:t>（</w:t>
            </w:r>
            <w:r>
              <w:rPr>
                <w:rFonts w:hint="eastAsia" w:asciiTheme="minorEastAsia" w:hAnsiTheme="minorEastAsia" w:eastAsiaTheme="minorEastAsia" w:cstheme="minorEastAsia"/>
                <w:color w:val="auto"/>
                <w:sz w:val="18"/>
                <w:szCs w:val="18"/>
                <w:highlight w:val="none"/>
                <w:lang w:val="en-US" w:eastAsia="zh-CN"/>
              </w:rPr>
              <w:t>1</w:t>
            </w:r>
            <w:r>
              <w:rPr>
                <w:rFonts w:hint="eastAsia" w:asciiTheme="minorEastAsia" w:hAnsiTheme="minorEastAsia" w:eastAsiaTheme="minorEastAsia" w:cstheme="minorEastAsia"/>
                <w:color w:val="auto"/>
                <w:sz w:val="18"/>
                <w:szCs w:val="18"/>
                <w:highlight w:val="none"/>
                <w:lang w:eastAsia="zh-CN"/>
              </w:rPr>
              <w:t>）</w:t>
            </w:r>
            <w:r>
              <w:rPr>
                <w:rFonts w:hint="eastAsia" w:asciiTheme="minorEastAsia" w:hAnsiTheme="minorEastAsia" w:eastAsiaTheme="minorEastAsia" w:cstheme="minorEastAsia"/>
                <w:color w:val="auto"/>
                <w:sz w:val="18"/>
                <w:szCs w:val="18"/>
                <w:highlight w:val="none"/>
              </w:rPr>
              <w:t>措施内容描述详细、合理、可操作性强的得</w:t>
            </w:r>
            <w:r>
              <w:rPr>
                <w:rFonts w:hint="eastAsia" w:asciiTheme="minorEastAsia" w:hAnsiTheme="minorEastAsia" w:eastAsiaTheme="minorEastAsia" w:cstheme="minorEastAsia"/>
                <w:color w:val="auto"/>
                <w:sz w:val="18"/>
                <w:szCs w:val="18"/>
                <w:highlight w:val="none"/>
                <w:lang w:val="en-US" w:eastAsia="zh-CN"/>
              </w:rPr>
              <w:t>8</w:t>
            </w:r>
            <w:r>
              <w:rPr>
                <w:rFonts w:hint="eastAsia" w:asciiTheme="minorEastAsia" w:hAnsiTheme="minorEastAsia" w:eastAsiaTheme="minorEastAsia" w:cstheme="minorEastAsia"/>
                <w:color w:val="auto"/>
                <w:sz w:val="18"/>
                <w:szCs w:val="18"/>
                <w:highlight w:val="none"/>
              </w:rPr>
              <w:t>分；</w:t>
            </w:r>
          </w:p>
          <w:p w14:paraId="2FFDF9E1">
            <w:pPr>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eastAsia="zh-CN"/>
              </w:rPr>
              <w:t>（</w:t>
            </w:r>
            <w:r>
              <w:rPr>
                <w:rFonts w:hint="eastAsia" w:asciiTheme="minorEastAsia" w:hAnsiTheme="minorEastAsia" w:eastAsiaTheme="minorEastAsia" w:cstheme="minorEastAsia"/>
                <w:color w:val="auto"/>
                <w:sz w:val="18"/>
                <w:szCs w:val="18"/>
                <w:highlight w:val="none"/>
                <w:lang w:val="en-US" w:eastAsia="zh-CN"/>
              </w:rPr>
              <w:t>2</w:t>
            </w:r>
            <w:r>
              <w:rPr>
                <w:rFonts w:hint="eastAsia" w:asciiTheme="minorEastAsia" w:hAnsiTheme="minorEastAsia" w:eastAsiaTheme="minorEastAsia" w:cstheme="minorEastAsia"/>
                <w:color w:val="auto"/>
                <w:sz w:val="18"/>
                <w:szCs w:val="18"/>
                <w:highlight w:val="none"/>
                <w:lang w:eastAsia="zh-CN"/>
              </w:rPr>
              <w:t>）</w:t>
            </w:r>
            <w:r>
              <w:rPr>
                <w:rFonts w:hint="eastAsia" w:asciiTheme="minorEastAsia" w:hAnsiTheme="minorEastAsia" w:eastAsiaTheme="minorEastAsia" w:cstheme="minorEastAsia"/>
                <w:color w:val="auto"/>
                <w:sz w:val="18"/>
                <w:szCs w:val="18"/>
                <w:highlight w:val="none"/>
              </w:rPr>
              <w:t>措施内容描述较详细、合理、可操作性较强的得</w:t>
            </w:r>
            <w:r>
              <w:rPr>
                <w:rFonts w:hint="eastAsia" w:asciiTheme="minorEastAsia" w:hAnsiTheme="minorEastAsia" w:eastAsiaTheme="minorEastAsia" w:cstheme="minorEastAsia"/>
                <w:color w:val="auto"/>
                <w:sz w:val="18"/>
                <w:szCs w:val="18"/>
                <w:highlight w:val="none"/>
                <w:lang w:val="en-US" w:eastAsia="zh-CN"/>
              </w:rPr>
              <w:t>6</w:t>
            </w:r>
            <w:r>
              <w:rPr>
                <w:rFonts w:hint="eastAsia" w:asciiTheme="minorEastAsia" w:hAnsiTheme="minorEastAsia" w:eastAsiaTheme="minorEastAsia" w:cstheme="minorEastAsia"/>
                <w:color w:val="auto"/>
                <w:sz w:val="18"/>
                <w:szCs w:val="18"/>
                <w:highlight w:val="none"/>
              </w:rPr>
              <w:t>分；</w:t>
            </w:r>
          </w:p>
          <w:p w14:paraId="13EFE755">
            <w:pPr>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eastAsia="zh-CN"/>
              </w:rPr>
              <w:t>（</w:t>
            </w:r>
            <w:r>
              <w:rPr>
                <w:rFonts w:hint="eastAsia" w:asciiTheme="minorEastAsia" w:hAnsiTheme="minorEastAsia" w:eastAsiaTheme="minorEastAsia" w:cstheme="minorEastAsia"/>
                <w:color w:val="auto"/>
                <w:sz w:val="18"/>
                <w:szCs w:val="18"/>
                <w:highlight w:val="none"/>
                <w:lang w:val="en-US" w:eastAsia="zh-CN"/>
              </w:rPr>
              <w:t>3</w:t>
            </w:r>
            <w:r>
              <w:rPr>
                <w:rFonts w:hint="eastAsia" w:asciiTheme="minorEastAsia" w:hAnsiTheme="minorEastAsia" w:eastAsiaTheme="minorEastAsia" w:cstheme="minorEastAsia"/>
                <w:color w:val="auto"/>
                <w:sz w:val="18"/>
                <w:szCs w:val="18"/>
                <w:highlight w:val="none"/>
                <w:lang w:eastAsia="zh-CN"/>
              </w:rPr>
              <w:t>）</w:t>
            </w:r>
            <w:r>
              <w:rPr>
                <w:rFonts w:hint="eastAsia" w:asciiTheme="minorEastAsia" w:hAnsiTheme="minorEastAsia" w:eastAsiaTheme="minorEastAsia" w:cstheme="minorEastAsia"/>
                <w:color w:val="auto"/>
                <w:sz w:val="18"/>
                <w:szCs w:val="18"/>
                <w:highlight w:val="none"/>
              </w:rPr>
              <w:t>措施内容描述一般、合理、可操作性一般的得</w:t>
            </w:r>
            <w:r>
              <w:rPr>
                <w:rFonts w:hint="eastAsia" w:asciiTheme="minorEastAsia" w:hAnsiTheme="minorEastAsia" w:eastAsiaTheme="minorEastAsia" w:cstheme="minorEastAsia"/>
                <w:color w:val="auto"/>
                <w:sz w:val="18"/>
                <w:szCs w:val="18"/>
                <w:highlight w:val="none"/>
                <w:lang w:val="en-US" w:eastAsia="zh-CN"/>
              </w:rPr>
              <w:t>4</w:t>
            </w:r>
            <w:r>
              <w:rPr>
                <w:rFonts w:hint="eastAsia" w:asciiTheme="minorEastAsia" w:hAnsiTheme="minorEastAsia" w:eastAsiaTheme="minorEastAsia" w:cstheme="minorEastAsia"/>
                <w:color w:val="auto"/>
                <w:sz w:val="18"/>
                <w:szCs w:val="18"/>
                <w:highlight w:val="none"/>
              </w:rPr>
              <w:t>分；</w:t>
            </w:r>
          </w:p>
          <w:p w14:paraId="23471D03">
            <w:pPr>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eastAsia="zh-CN"/>
              </w:rPr>
              <w:t>（</w:t>
            </w:r>
            <w:r>
              <w:rPr>
                <w:rFonts w:hint="eastAsia" w:asciiTheme="minorEastAsia" w:hAnsiTheme="minorEastAsia" w:eastAsiaTheme="minorEastAsia" w:cstheme="minorEastAsia"/>
                <w:color w:val="auto"/>
                <w:sz w:val="18"/>
                <w:szCs w:val="18"/>
                <w:highlight w:val="none"/>
                <w:lang w:val="en-US" w:eastAsia="zh-CN"/>
              </w:rPr>
              <w:t>4</w:t>
            </w:r>
            <w:r>
              <w:rPr>
                <w:rFonts w:hint="eastAsia" w:asciiTheme="minorEastAsia" w:hAnsiTheme="minorEastAsia" w:eastAsiaTheme="minorEastAsia" w:cstheme="minorEastAsia"/>
                <w:color w:val="auto"/>
                <w:sz w:val="18"/>
                <w:szCs w:val="18"/>
                <w:highlight w:val="none"/>
                <w:lang w:eastAsia="zh-CN"/>
              </w:rPr>
              <w:t>）</w:t>
            </w:r>
            <w:r>
              <w:rPr>
                <w:rFonts w:hint="eastAsia" w:asciiTheme="minorEastAsia" w:hAnsiTheme="minorEastAsia" w:eastAsiaTheme="minorEastAsia" w:cstheme="minorEastAsia"/>
                <w:color w:val="auto"/>
                <w:sz w:val="18"/>
                <w:szCs w:val="18"/>
                <w:highlight w:val="none"/>
              </w:rPr>
              <w:t>措施内容描述较简单、合理、可操作性差的得</w:t>
            </w:r>
            <w:r>
              <w:rPr>
                <w:rFonts w:hint="eastAsia" w:asciiTheme="minorEastAsia" w:hAnsiTheme="minorEastAsia" w:eastAsiaTheme="minorEastAsia" w:cstheme="minorEastAsia"/>
                <w:color w:val="auto"/>
                <w:sz w:val="18"/>
                <w:szCs w:val="18"/>
                <w:highlight w:val="none"/>
                <w:lang w:val="en-US" w:eastAsia="zh-CN"/>
              </w:rPr>
              <w:t>2</w:t>
            </w:r>
            <w:r>
              <w:rPr>
                <w:rFonts w:hint="eastAsia" w:asciiTheme="minorEastAsia" w:hAnsiTheme="minorEastAsia" w:eastAsiaTheme="minorEastAsia" w:cstheme="minorEastAsia"/>
                <w:color w:val="auto"/>
                <w:sz w:val="18"/>
                <w:szCs w:val="18"/>
                <w:highlight w:val="none"/>
              </w:rPr>
              <w:t>分；</w:t>
            </w:r>
          </w:p>
          <w:p w14:paraId="089C3AB7">
            <w:pPr>
              <w:spacing w:line="400" w:lineRule="exact"/>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eastAsia="zh-CN"/>
              </w:rPr>
              <w:t>（</w:t>
            </w:r>
            <w:r>
              <w:rPr>
                <w:rFonts w:hint="eastAsia" w:asciiTheme="minorEastAsia" w:hAnsiTheme="minorEastAsia" w:eastAsiaTheme="minorEastAsia" w:cstheme="minorEastAsia"/>
                <w:color w:val="auto"/>
                <w:sz w:val="18"/>
                <w:szCs w:val="18"/>
                <w:highlight w:val="none"/>
                <w:lang w:val="en-US" w:eastAsia="zh-CN"/>
              </w:rPr>
              <w:t>5</w:t>
            </w:r>
            <w:r>
              <w:rPr>
                <w:rFonts w:hint="eastAsia" w:asciiTheme="minorEastAsia" w:hAnsiTheme="minorEastAsia" w:eastAsiaTheme="minorEastAsia" w:cstheme="minorEastAsia"/>
                <w:color w:val="auto"/>
                <w:sz w:val="18"/>
                <w:szCs w:val="18"/>
                <w:highlight w:val="none"/>
                <w:lang w:eastAsia="zh-CN"/>
              </w:rPr>
              <w:t>）</w:t>
            </w:r>
            <w:r>
              <w:rPr>
                <w:rFonts w:hint="eastAsia" w:asciiTheme="minorEastAsia" w:hAnsiTheme="minorEastAsia" w:eastAsiaTheme="minorEastAsia" w:cstheme="minorEastAsia"/>
                <w:color w:val="auto"/>
                <w:sz w:val="18"/>
                <w:szCs w:val="18"/>
                <w:highlight w:val="none"/>
              </w:rPr>
              <w:t>未有内容描述的不得分。</w:t>
            </w:r>
            <w:bookmarkEnd w:id="128"/>
            <w:bookmarkEnd w:id="129"/>
          </w:p>
        </w:tc>
      </w:tr>
      <w:tr w14:paraId="0046DC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1825" w:hRule="atLeast"/>
        </w:trPr>
        <w:tc>
          <w:tcPr>
            <w:tcW w:w="994"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6B58473E">
            <w:pPr>
              <w:jc w:val="center"/>
              <w:rPr>
                <w:rFonts w:ascii="宋体" w:hAnsi="宋体" w:cs="宋体"/>
                <w:color w:val="auto"/>
                <w:sz w:val="18"/>
                <w:szCs w:val="18"/>
                <w:highlight w:val="none"/>
              </w:rPr>
            </w:pPr>
            <w:r>
              <w:rPr>
                <w:rFonts w:hint="eastAsia" w:ascii="宋体" w:hAnsi="宋体" w:cs="宋体"/>
                <w:color w:val="auto"/>
                <w:sz w:val="18"/>
                <w:szCs w:val="18"/>
                <w:highlight w:val="none"/>
              </w:rPr>
              <w:t>人员配备</w:t>
            </w:r>
          </w:p>
        </w:tc>
        <w:tc>
          <w:tcPr>
            <w:tcW w:w="585"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55325535">
            <w:pPr>
              <w:jc w:val="center"/>
              <w:rPr>
                <w:rFonts w:ascii="宋体" w:hAnsi="宋体" w:cs="宋体"/>
                <w:color w:val="auto"/>
                <w:sz w:val="18"/>
                <w:szCs w:val="18"/>
                <w:highlight w:val="none"/>
              </w:rPr>
            </w:pPr>
            <w:r>
              <w:rPr>
                <w:rFonts w:hint="eastAsia" w:ascii="宋体" w:hAnsi="宋体" w:cs="宋体"/>
                <w:color w:val="auto"/>
                <w:sz w:val="18"/>
                <w:szCs w:val="18"/>
                <w:highlight w:val="none"/>
                <w:lang w:val="en-US" w:eastAsia="zh-CN"/>
              </w:rPr>
              <w:t>6</w:t>
            </w:r>
            <w:r>
              <w:rPr>
                <w:rFonts w:hint="eastAsia" w:ascii="宋体" w:hAnsi="宋体" w:cs="宋体"/>
                <w:color w:val="auto"/>
                <w:sz w:val="18"/>
                <w:szCs w:val="18"/>
                <w:highlight w:val="none"/>
              </w:rPr>
              <w:t>分</w:t>
            </w:r>
          </w:p>
        </w:tc>
        <w:tc>
          <w:tcPr>
            <w:tcW w:w="7316"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4A3C9863">
            <w:pPr>
              <w:pStyle w:val="380"/>
              <w:widowControl/>
              <w:numPr>
                <w:ilvl w:val="0"/>
                <w:numId w:val="4"/>
              </w:numPr>
              <w:spacing w:line="380" w:lineRule="exact"/>
              <w:ind w:firstLine="0"/>
              <w:rPr>
                <w:rFonts w:hint="eastAsia" w:ascii="宋体" w:hAnsi="宋体" w:cs="宋体"/>
                <w:color w:val="auto"/>
                <w:sz w:val="18"/>
                <w:szCs w:val="18"/>
                <w:highlight w:val="none"/>
              </w:rPr>
            </w:pPr>
            <w:bookmarkStart w:id="130" w:name="OLE_LINK21"/>
            <w:bookmarkStart w:id="131" w:name="OLE_LINK20"/>
            <w:r>
              <w:rPr>
                <w:rFonts w:hint="eastAsia" w:ascii="宋体" w:hAnsi="宋体" w:cs="宋体"/>
                <w:color w:val="auto"/>
                <w:sz w:val="18"/>
                <w:szCs w:val="18"/>
                <w:highlight w:val="none"/>
              </w:rPr>
              <w:t>项目经理具备工程类中级职称得</w:t>
            </w:r>
            <w:r>
              <w:rPr>
                <w:rFonts w:hint="eastAsia" w:ascii="宋体" w:hAnsi="宋体" w:cs="宋体"/>
                <w:color w:val="auto"/>
                <w:sz w:val="18"/>
                <w:szCs w:val="18"/>
                <w:highlight w:val="none"/>
                <w:lang w:val="en-US" w:eastAsia="zh-CN"/>
              </w:rPr>
              <w:t>1</w:t>
            </w:r>
            <w:r>
              <w:rPr>
                <w:rFonts w:hint="eastAsia" w:ascii="宋体" w:hAnsi="宋体" w:cs="宋体"/>
                <w:color w:val="auto"/>
                <w:sz w:val="18"/>
                <w:szCs w:val="18"/>
                <w:highlight w:val="none"/>
              </w:rPr>
              <w:t>分；具备工程类高级及以上职称得</w:t>
            </w:r>
            <w:r>
              <w:rPr>
                <w:rFonts w:hint="eastAsia" w:ascii="宋体" w:hAnsi="宋体" w:cs="宋体"/>
                <w:color w:val="auto"/>
                <w:sz w:val="18"/>
                <w:szCs w:val="18"/>
                <w:highlight w:val="none"/>
                <w:lang w:val="en-US" w:eastAsia="zh-CN"/>
              </w:rPr>
              <w:t>2</w:t>
            </w:r>
            <w:r>
              <w:rPr>
                <w:rFonts w:hint="eastAsia" w:ascii="宋体" w:hAnsi="宋体" w:cs="宋体"/>
                <w:color w:val="auto"/>
                <w:sz w:val="18"/>
                <w:szCs w:val="18"/>
                <w:highlight w:val="none"/>
              </w:rPr>
              <w:t>分</w:t>
            </w:r>
            <w:r>
              <w:rPr>
                <w:rFonts w:hint="eastAsia" w:ascii="宋体" w:hAnsi="宋体" w:cs="宋体"/>
                <w:color w:val="auto"/>
                <w:sz w:val="18"/>
                <w:szCs w:val="18"/>
                <w:highlight w:val="none"/>
                <w:lang w:eastAsia="zh-CN"/>
              </w:rPr>
              <w:t>，</w:t>
            </w:r>
            <w:r>
              <w:rPr>
                <w:rFonts w:hint="eastAsia" w:ascii="宋体" w:hAnsi="宋体" w:cs="宋体"/>
                <w:color w:val="auto"/>
                <w:sz w:val="18"/>
                <w:szCs w:val="18"/>
                <w:highlight w:val="none"/>
                <w:lang w:val="en-US" w:eastAsia="zh-CN"/>
              </w:rPr>
              <w:t>最多得2分。</w:t>
            </w:r>
          </w:p>
          <w:p w14:paraId="6D9E7177">
            <w:pPr>
              <w:pStyle w:val="380"/>
              <w:widowControl/>
              <w:spacing w:line="380" w:lineRule="exact"/>
              <w:ind w:firstLine="0"/>
              <w:rPr>
                <w:rFonts w:ascii="宋体" w:hAnsi="宋体" w:cs="宋体"/>
                <w:color w:val="auto"/>
                <w:sz w:val="18"/>
                <w:szCs w:val="18"/>
                <w:highlight w:val="none"/>
              </w:rPr>
            </w:pPr>
            <w:r>
              <w:rPr>
                <w:rFonts w:hint="eastAsia" w:ascii="宋体" w:hAnsi="宋体" w:cs="宋体"/>
                <w:color w:val="auto"/>
                <w:sz w:val="18"/>
                <w:szCs w:val="18"/>
                <w:highlight w:val="none"/>
                <w:lang w:val="en-US" w:eastAsia="zh-CN"/>
              </w:rPr>
              <w:t>2</w:t>
            </w:r>
            <w:r>
              <w:rPr>
                <w:rFonts w:hint="eastAsia" w:ascii="宋体" w:hAnsi="宋体" w:cs="宋体"/>
                <w:color w:val="auto"/>
                <w:sz w:val="18"/>
                <w:szCs w:val="18"/>
                <w:highlight w:val="none"/>
              </w:rPr>
              <w:t>、项目组成员（除项目负责人）具备工程类中级及以上职称的，有1人得1分，最多得</w:t>
            </w:r>
            <w:r>
              <w:rPr>
                <w:rFonts w:hint="eastAsia" w:ascii="宋体" w:hAnsi="宋体" w:cs="宋体"/>
                <w:color w:val="auto"/>
                <w:sz w:val="18"/>
                <w:szCs w:val="18"/>
                <w:highlight w:val="none"/>
                <w:lang w:val="en-US" w:eastAsia="zh-CN"/>
              </w:rPr>
              <w:t>4</w:t>
            </w:r>
            <w:r>
              <w:rPr>
                <w:rFonts w:hint="eastAsia" w:ascii="宋体" w:hAnsi="宋体" w:cs="宋体"/>
                <w:color w:val="auto"/>
                <w:sz w:val="18"/>
                <w:szCs w:val="18"/>
                <w:highlight w:val="none"/>
              </w:rPr>
              <w:t>分。</w:t>
            </w:r>
          </w:p>
          <w:p w14:paraId="560F9F8B">
            <w:pPr>
              <w:spacing w:line="380" w:lineRule="exact"/>
              <w:rPr>
                <w:rFonts w:ascii="宋体" w:hAnsi="宋体" w:cs="宋体"/>
                <w:color w:val="auto"/>
                <w:sz w:val="18"/>
                <w:szCs w:val="18"/>
                <w:highlight w:val="none"/>
              </w:rPr>
            </w:pPr>
            <w:r>
              <w:rPr>
                <w:rFonts w:hint="eastAsia" w:ascii="宋体" w:hAnsi="宋体" w:cs="宋体"/>
                <w:color w:val="auto"/>
                <w:sz w:val="18"/>
                <w:szCs w:val="18"/>
                <w:highlight w:val="none"/>
              </w:rPr>
              <w:t>（提供职称证书及供应商为其缴纳的近三个任意一个月的社保证明材料原件扫描上传）</w:t>
            </w:r>
            <w:bookmarkEnd w:id="130"/>
            <w:bookmarkEnd w:id="131"/>
          </w:p>
        </w:tc>
      </w:tr>
      <w:tr w14:paraId="106ED8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1825" w:hRule="atLeast"/>
        </w:trPr>
        <w:tc>
          <w:tcPr>
            <w:tcW w:w="994"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0CDCC1E3">
            <w:pPr>
              <w:jc w:val="center"/>
              <w:rPr>
                <w:rFonts w:ascii="宋体" w:hAnsi="宋体" w:cs="宋体"/>
                <w:color w:val="auto"/>
                <w:sz w:val="18"/>
                <w:szCs w:val="18"/>
                <w:highlight w:val="none"/>
              </w:rPr>
            </w:pPr>
            <w:r>
              <w:rPr>
                <w:rFonts w:hint="eastAsia" w:ascii="宋体" w:hAnsi="宋体" w:cs="宋体"/>
                <w:color w:val="auto"/>
                <w:sz w:val="18"/>
                <w:szCs w:val="18"/>
                <w:highlight w:val="none"/>
              </w:rPr>
              <w:t>类似业绩</w:t>
            </w:r>
          </w:p>
        </w:tc>
        <w:tc>
          <w:tcPr>
            <w:tcW w:w="585"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57EB3D43">
            <w:pPr>
              <w:jc w:val="center"/>
              <w:rPr>
                <w:rFonts w:ascii="宋体" w:hAnsi="宋体" w:cs="宋体"/>
                <w:color w:val="auto"/>
                <w:sz w:val="18"/>
                <w:szCs w:val="18"/>
                <w:highlight w:val="none"/>
              </w:rPr>
            </w:pPr>
            <w:r>
              <w:rPr>
                <w:rFonts w:hint="eastAsia" w:ascii="宋体" w:hAnsi="宋体" w:cs="宋体"/>
                <w:color w:val="auto"/>
                <w:sz w:val="18"/>
                <w:szCs w:val="18"/>
                <w:highlight w:val="none"/>
                <w:lang w:val="en-US" w:eastAsia="zh-CN"/>
              </w:rPr>
              <w:t xml:space="preserve"> 4</w:t>
            </w:r>
            <w:r>
              <w:rPr>
                <w:rFonts w:hint="eastAsia" w:ascii="宋体" w:hAnsi="宋体" w:cs="宋体"/>
                <w:color w:val="auto"/>
                <w:sz w:val="18"/>
                <w:szCs w:val="18"/>
                <w:highlight w:val="none"/>
              </w:rPr>
              <w:t>分</w:t>
            </w:r>
          </w:p>
        </w:tc>
        <w:tc>
          <w:tcPr>
            <w:tcW w:w="7316"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40FDA160">
            <w:pPr>
              <w:spacing w:line="380" w:lineRule="exact"/>
              <w:rPr>
                <w:rFonts w:ascii="宋体" w:hAnsi="宋体" w:cs="宋体"/>
                <w:color w:val="auto"/>
                <w:sz w:val="18"/>
                <w:szCs w:val="18"/>
                <w:highlight w:val="none"/>
              </w:rPr>
            </w:pPr>
            <w:bookmarkStart w:id="132" w:name="OLE_LINK23"/>
            <w:bookmarkStart w:id="133" w:name="OLE_LINK22"/>
            <w:bookmarkStart w:id="134" w:name="OLE_LINK26"/>
            <w:r>
              <w:rPr>
                <w:rFonts w:hint="eastAsia" w:ascii="宋体" w:hAnsi="宋体" w:cs="宋体"/>
                <w:color w:val="auto"/>
                <w:sz w:val="18"/>
                <w:szCs w:val="18"/>
                <w:highlight w:val="none"/>
              </w:rPr>
              <w:t>供应商自2022年1月1日以来（以竣工验收证明时间为准）承担过类似项目施工业绩，提供一份业绩得1分，满分</w:t>
            </w:r>
            <w:r>
              <w:rPr>
                <w:rFonts w:hint="eastAsia" w:ascii="宋体" w:hAnsi="宋体" w:cs="宋体"/>
                <w:color w:val="auto"/>
                <w:sz w:val="18"/>
                <w:szCs w:val="18"/>
                <w:highlight w:val="none"/>
                <w:lang w:val="en-US" w:eastAsia="zh-CN"/>
              </w:rPr>
              <w:t>4</w:t>
            </w:r>
            <w:r>
              <w:rPr>
                <w:rFonts w:hint="eastAsia" w:ascii="宋体" w:hAnsi="宋体" w:cs="宋体"/>
                <w:color w:val="auto"/>
                <w:sz w:val="18"/>
                <w:szCs w:val="18"/>
                <w:highlight w:val="none"/>
              </w:rPr>
              <w:t>分。</w:t>
            </w:r>
          </w:p>
          <w:p w14:paraId="5FF39A76">
            <w:pPr>
              <w:spacing w:line="380" w:lineRule="exact"/>
              <w:rPr>
                <w:rFonts w:ascii="宋体" w:hAnsi="宋体" w:cs="宋体"/>
                <w:color w:val="auto"/>
                <w:sz w:val="18"/>
                <w:szCs w:val="18"/>
                <w:highlight w:val="none"/>
              </w:rPr>
            </w:pPr>
            <w:r>
              <w:rPr>
                <w:rFonts w:hint="eastAsia" w:ascii="宋体" w:hAnsi="宋体" w:cs="宋体"/>
                <w:color w:val="auto"/>
                <w:sz w:val="18"/>
                <w:szCs w:val="18"/>
                <w:highlight w:val="none"/>
              </w:rPr>
              <w:t>（需同时提供以下材料，原件扫描上传,未提供不得分：①依法承发包的交易结果（</w:t>
            </w:r>
            <w:r>
              <w:rPr>
                <w:rFonts w:hint="eastAsia" w:ascii="宋体" w:hAnsi="宋体" w:cs="宋体"/>
                <w:color w:val="auto"/>
                <w:sz w:val="18"/>
                <w:szCs w:val="18"/>
                <w:highlight w:val="none"/>
                <w:lang w:eastAsia="zh-CN"/>
              </w:rPr>
              <w:t>成交</w:t>
            </w:r>
            <w:r>
              <w:rPr>
                <w:rFonts w:hint="eastAsia" w:ascii="宋体" w:hAnsi="宋体" w:cs="宋体"/>
                <w:color w:val="auto"/>
                <w:sz w:val="18"/>
                <w:szCs w:val="18"/>
                <w:highlight w:val="none"/>
              </w:rPr>
              <w:t>或成交）文件；②合同；③符合国家规定的竣工验收证明材料；④其他证明资料（如有）。</w:t>
            </w:r>
          </w:p>
          <w:p w14:paraId="4EB32D4E">
            <w:pPr>
              <w:spacing w:line="380" w:lineRule="exact"/>
              <w:rPr>
                <w:rFonts w:ascii="宋体" w:hAnsi="宋体" w:cs="宋体"/>
                <w:color w:val="auto"/>
                <w:sz w:val="18"/>
                <w:szCs w:val="18"/>
                <w:highlight w:val="none"/>
              </w:rPr>
            </w:pPr>
            <w:r>
              <w:rPr>
                <w:rFonts w:hint="eastAsia" w:ascii="宋体" w:hAnsi="宋体" w:cs="宋体"/>
                <w:color w:val="auto"/>
                <w:sz w:val="18"/>
                <w:szCs w:val="18"/>
                <w:highlight w:val="none"/>
              </w:rPr>
              <w:t>依法承发包的交易结果文件包括</w:t>
            </w:r>
            <w:r>
              <w:rPr>
                <w:rFonts w:hint="eastAsia" w:ascii="宋体" w:hAnsi="宋体" w:cs="宋体"/>
                <w:color w:val="auto"/>
                <w:sz w:val="18"/>
                <w:szCs w:val="18"/>
                <w:highlight w:val="none"/>
                <w:lang w:eastAsia="zh-CN"/>
              </w:rPr>
              <w:t>成交</w:t>
            </w:r>
            <w:r>
              <w:rPr>
                <w:rFonts w:hint="eastAsia" w:ascii="宋体" w:hAnsi="宋体" w:cs="宋体"/>
                <w:color w:val="auto"/>
                <w:sz w:val="18"/>
                <w:szCs w:val="18"/>
                <w:highlight w:val="none"/>
              </w:rPr>
              <w:t>公示网上截图、</w:t>
            </w:r>
            <w:r>
              <w:rPr>
                <w:rFonts w:hint="eastAsia" w:ascii="宋体" w:hAnsi="宋体" w:cs="宋体"/>
                <w:color w:val="auto"/>
                <w:sz w:val="18"/>
                <w:szCs w:val="18"/>
                <w:highlight w:val="none"/>
                <w:lang w:eastAsia="zh-CN"/>
              </w:rPr>
              <w:t>成交通知书</w:t>
            </w:r>
            <w:r>
              <w:rPr>
                <w:rFonts w:hint="eastAsia" w:ascii="宋体" w:hAnsi="宋体" w:cs="宋体"/>
                <w:color w:val="auto"/>
                <w:sz w:val="18"/>
                <w:szCs w:val="18"/>
                <w:highlight w:val="none"/>
              </w:rPr>
              <w:t>、直接发包通知书（或备案表）和成交通知书等；依法可以不进行招标的项目，可以提供业主单位或招标代理机构出具的有关</w:t>
            </w:r>
            <w:r>
              <w:rPr>
                <w:rFonts w:hint="eastAsia" w:ascii="宋体" w:hAnsi="宋体" w:cs="宋体"/>
                <w:color w:val="auto"/>
                <w:sz w:val="18"/>
                <w:szCs w:val="18"/>
                <w:highlight w:val="none"/>
                <w:lang w:eastAsia="zh-CN"/>
              </w:rPr>
              <w:t>成交</w:t>
            </w:r>
            <w:r>
              <w:rPr>
                <w:rFonts w:hint="eastAsia" w:ascii="宋体" w:hAnsi="宋体" w:cs="宋体"/>
                <w:color w:val="auto"/>
                <w:sz w:val="18"/>
                <w:szCs w:val="18"/>
                <w:highlight w:val="none"/>
              </w:rPr>
              <w:t>文件。）</w:t>
            </w:r>
            <w:bookmarkEnd w:id="132"/>
            <w:bookmarkEnd w:id="133"/>
            <w:bookmarkEnd w:id="134"/>
          </w:p>
        </w:tc>
      </w:tr>
      <w:tr w14:paraId="68215C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1825" w:hRule="atLeast"/>
        </w:trPr>
        <w:tc>
          <w:tcPr>
            <w:tcW w:w="994"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686CCCC9">
            <w:pPr>
              <w:spacing w:line="380" w:lineRule="exact"/>
              <w:rPr>
                <w:rFonts w:hint="eastAsia" w:ascii="宋体" w:hAnsi="宋体" w:eastAsia="宋体" w:cs="宋体"/>
                <w:color w:val="auto"/>
                <w:sz w:val="18"/>
                <w:szCs w:val="18"/>
                <w:highlight w:val="none"/>
                <w:lang w:val="zh-CN"/>
              </w:rPr>
            </w:pPr>
            <w:r>
              <w:rPr>
                <w:rFonts w:hint="eastAsia" w:ascii="宋体" w:hAnsi="宋体" w:eastAsia="宋体" w:cs="宋体"/>
                <w:color w:val="auto"/>
                <w:sz w:val="18"/>
                <w:szCs w:val="18"/>
                <w:highlight w:val="none"/>
                <w:lang w:val="zh-CN"/>
              </w:rPr>
              <w:t>管理体系认证</w:t>
            </w:r>
          </w:p>
          <w:p w14:paraId="074A5A08">
            <w:pPr>
              <w:spacing w:line="380" w:lineRule="exact"/>
              <w:rPr>
                <w:rFonts w:hint="eastAsia" w:ascii="宋体" w:hAnsi="宋体" w:eastAsia="宋体" w:cs="宋体"/>
                <w:color w:val="auto"/>
                <w:sz w:val="18"/>
                <w:szCs w:val="18"/>
                <w:highlight w:val="none"/>
                <w:lang w:val="en-US" w:eastAsia="zh-CN" w:bidi="ar-SA"/>
              </w:rPr>
            </w:pPr>
          </w:p>
        </w:tc>
        <w:tc>
          <w:tcPr>
            <w:tcW w:w="585"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16A892E1">
            <w:pPr>
              <w:spacing w:line="380" w:lineRule="exact"/>
              <w:jc w:val="center"/>
              <w:rPr>
                <w:rFonts w:hint="eastAsia"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rPr>
              <w:t>3</w:t>
            </w:r>
            <w:r>
              <w:rPr>
                <w:rFonts w:hint="eastAsia" w:ascii="宋体" w:hAnsi="宋体" w:eastAsia="宋体" w:cs="宋体"/>
                <w:color w:val="auto"/>
                <w:sz w:val="18"/>
                <w:szCs w:val="18"/>
                <w:highlight w:val="none"/>
                <w:lang w:val="en-US" w:eastAsia="zh-CN"/>
              </w:rPr>
              <w:t>分</w:t>
            </w:r>
          </w:p>
        </w:tc>
        <w:tc>
          <w:tcPr>
            <w:tcW w:w="7316"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291F8AA1">
            <w:pPr>
              <w:spacing w:line="380" w:lineRule="exact"/>
              <w:rPr>
                <w:rFonts w:hint="eastAsia" w:ascii="宋体" w:hAnsi="宋体" w:eastAsia="宋体" w:cs="宋体"/>
                <w:color w:val="auto"/>
                <w:sz w:val="18"/>
                <w:szCs w:val="18"/>
                <w:highlight w:val="none"/>
                <w:lang w:val="zh-CN"/>
              </w:rPr>
            </w:pPr>
            <w:r>
              <w:rPr>
                <w:rFonts w:hint="eastAsia" w:ascii="宋体" w:hAnsi="宋体" w:eastAsia="宋体" w:cs="宋体"/>
                <w:color w:val="auto"/>
                <w:sz w:val="18"/>
                <w:szCs w:val="18"/>
                <w:highlight w:val="none"/>
                <w:lang w:val="zh-CN"/>
              </w:rPr>
              <w:t>1、获得符合GB/T19001/ISO9001质量管理体系认证证书且在有效期内，得</w:t>
            </w:r>
            <w:r>
              <w:rPr>
                <w:rFonts w:hint="eastAsia" w:ascii="宋体" w:hAnsi="宋体" w:cs="宋体"/>
                <w:color w:val="auto"/>
                <w:sz w:val="18"/>
                <w:szCs w:val="18"/>
                <w:highlight w:val="none"/>
                <w:lang w:val="en-US" w:eastAsia="zh-CN"/>
              </w:rPr>
              <w:t>1</w:t>
            </w:r>
            <w:r>
              <w:rPr>
                <w:rFonts w:hint="eastAsia" w:ascii="宋体" w:hAnsi="宋体" w:eastAsia="宋体" w:cs="宋体"/>
                <w:color w:val="auto"/>
                <w:sz w:val="18"/>
                <w:szCs w:val="18"/>
                <w:highlight w:val="none"/>
                <w:lang w:val="zh-CN"/>
              </w:rPr>
              <w:t>分；</w:t>
            </w:r>
          </w:p>
          <w:p w14:paraId="1B0B44DC">
            <w:pPr>
              <w:spacing w:line="380" w:lineRule="exact"/>
              <w:rPr>
                <w:rFonts w:hint="eastAsia" w:ascii="宋体" w:hAnsi="宋体" w:eastAsia="宋体" w:cs="宋体"/>
                <w:color w:val="auto"/>
                <w:sz w:val="18"/>
                <w:szCs w:val="18"/>
                <w:highlight w:val="none"/>
                <w:lang w:val="zh-CN"/>
              </w:rPr>
            </w:pPr>
            <w:r>
              <w:rPr>
                <w:rFonts w:hint="eastAsia" w:ascii="宋体" w:hAnsi="宋体" w:eastAsia="宋体" w:cs="宋体"/>
                <w:color w:val="auto"/>
                <w:sz w:val="18"/>
                <w:szCs w:val="18"/>
                <w:highlight w:val="none"/>
                <w:lang w:val="zh-CN"/>
              </w:rPr>
              <w:t>2、获得符合GB/T24001/ISO14001环境管理体系认证证书且在有效期内，得</w:t>
            </w:r>
            <w:r>
              <w:rPr>
                <w:rFonts w:hint="eastAsia" w:ascii="宋体" w:hAnsi="宋体" w:cs="宋体"/>
                <w:color w:val="auto"/>
                <w:sz w:val="18"/>
                <w:szCs w:val="18"/>
                <w:highlight w:val="none"/>
                <w:lang w:val="en-US" w:eastAsia="zh-CN"/>
              </w:rPr>
              <w:t>1</w:t>
            </w:r>
            <w:r>
              <w:rPr>
                <w:rFonts w:hint="eastAsia" w:ascii="宋体" w:hAnsi="宋体" w:eastAsia="宋体" w:cs="宋体"/>
                <w:color w:val="auto"/>
                <w:sz w:val="18"/>
                <w:szCs w:val="18"/>
                <w:highlight w:val="none"/>
                <w:lang w:val="zh-CN"/>
              </w:rPr>
              <w:t>分；</w:t>
            </w:r>
          </w:p>
          <w:p w14:paraId="359647E4">
            <w:pPr>
              <w:spacing w:line="38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zh-CN"/>
              </w:rPr>
              <w:t>3、获</w:t>
            </w:r>
            <w:r>
              <w:rPr>
                <w:rFonts w:hint="eastAsia" w:ascii="宋体" w:hAnsi="宋体" w:eastAsia="宋体" w:cs="宋体"/>
                <w:color w:val="auto"/>
                <w:sz w:val="18"/>
                <w:szCs w:val="18"/>
                <w:highlight w:val="none"/>
                <w:lang w:val="en-US" w:eastAsia="zh-CN"/>
              </w:rPr>
              <w:t>得符合GB/T28001/ISO18001或IS045001职业</w:t>
            </w:r>
            <w:r>
              <w:rPr>
                <w:rFonts w:hint="eastAsia" w:ascii="宋体" w:hAnsi="宋体" w:eastAsia="宋体" w:cs="宋体"/>
                <w:color w:val="auto"/>
                <w:sz w:val="18"/>
                <w:szCs w:val="18"/>
                <w:highlight w:val="none"/>
                <w:lang w:val="zh-CN"/>
              </w:rPr>
              <w:t>健康安全管理体系认证证书且在有效期内，得</w:t>
            </w:r>
            <w:r>
              <w:rPr>
                <w:rFonts w:hint="eastAsia" w:ascii="宋体" w:hAnsi="宋体" w:cs="宋体"/>
                <w:color w:val="auto"/>
                <w:sz w:val="18"/>
                <w:szCs w:val="18"/>
                <w:highlight w:val="none"/>
                <w:lang w:val="en-US" w:eastAsia="zh-CN"/>
              </w:rPr>
              <w:t>1</w:t>
            </w:r>
            <w:r>
              <w:rPr>
                <w:rFonts w:hint="eastAsia" w:ascii="宋体" w:hAnsi="宋体" w:eastAsia="宋体" w:cs="宋体"/>
                <w:color w:val="auto"/>
                <w:sz w:val="18"/>
                <w:szCs w:val="18"/>
                <w:highlight w:val="none"/>
                <w:lang w:val="zh-CN"/>
              </w:rPr>
              <w:t>分；</w:t>
            </w:r>
            <w:r>
              <w:rPr>
                <w:rFonts w:hint="eastAsia" w:ascii="宋体" w:hAnsi="宋体" w:eastAsia="宋体" w:cs="宋体"/>
                <w:color w:val="auto"/>
                <w:sz w:val="18"/>
                <w:szCs w:val="18"/>
                <w:highlight w:val="none"/>
              </w:rPr>
              <w:t>（提供证书原件扫描件，同时提供国家市场监督管理总局——全国认证认可信息公告服务平台查询截图，否则不得分）</w:t>
            </w:r>
          </w:p>
        </w:tc>
      </w:tr>
      <w:tr w14:paraId="13E08F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1825" w:hRule="atLeast"/>
        </w:trPr>
        <w:tc>
          <w:tcPr>
            <w:tcW w:w="994"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340B6E66">
            <w:pPr>
              <w:spacing w:line="380" w:lineRule="exact"/>
              <w:rPr>
                <w:rFonts w:hint="eastAsia" w:ascii="宋体" w:hAnsi="宋体" w:eastAsia="宋体" w:cs="宋体"/>
                <w:color w:val="auto"/>
                <w:sz w:val="18"/>
                <w:szCs w:val="18"/>
                <w:highlight w:val="none"/>
                <w:lang w:val="zh-CN" w:eastAsia="zh-CN" w:bidi="ar-SA"/>
              </w:rPr>
            </w:pPr>
            <w:r>
              <w:rPr>
                <w:rFonts w:hint="eastAsia" w:ascii="宋体" w:hAnsi="宋体" w:eastAsia="宋体" w:cs="宋体"/>
                <w:color w:val="auto"/>
                <w:sz w:val="18"/>
                <w:szCs w:val="18"/>
                <w:highlight w:val="none"/>
                <w:lang w:val="zh-CN" w:eastAsia="zh-CN"/>
              </w:rPr>
              <w:t>售后服务</w:t>
            </w:r>
          </w:p>
        </w:tc>
        <w:tc>
          <w:tcPr>
            <w:tcW w:w="585"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68ED6EDD">
            <w:pPr>
              <w:spacing w:line="380" w:lineRule="exact"/>
              <w:jc w:val="center"/>
              <w:rPr>
                <w:rFonts w:hint="eastAsia"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rPr>
              <w:t>3</w:t>
            </w:r>
            <w:r>
              <w:rPr>
                <w:rFonts w:hint="eastAsia" w:ascii="宋体" w:hAnsi="宋体" w:eastAsia="宋体" w:cs="宋体"/>
                <w:color w:val="auto"/>
                <w:sz w:val="18"/>
                <w:szCs w:val="18"/>
                <w:highlight w:val="none"/>
                <w:lang w:val="en-US" w:eastAsia="zh-CN"/>
              </w:rPr>
              <w:t>分</w:t>
            </w:r>
          </w:p>
        </w:tc>
        <w:tc>
          <w:tcPr>
            <w:tcW w:w="7316"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0F7E1FBE">
            <w:pPr>
              <w:numPr>
                <w:ilvl w:val="0"/>
                <w:numId w:val="5"/>
              </w:numPr>
              <w:spacing w:line="380" w:lineRule="exact"/>
              <w:rPr>
                <w:rFonts w:hint="eastAsia" w:ascii="宋体" w:hAnsi="宋体" w:eastAsia="宋体" w:cs="宋体"/>
                <w:color w:val="auto"/>
                <w:sz w:val="18"/>
                <w:szCs w:val="18"/>
                <w:highlight w:val="none"/>
                <w:lang w:val="zh-CN"/>
              </w:rPr>
            </w:pPr>
            <w:r>
              <w:rPr>
                <w:rFonts w:hint="eastAsia" w:ascii="宋体" w:hAnsi="宋体" w:cs="宋体"/>
                <w:color w:val="auto"/>
                <w:sz w:val="18"/>
                <w:szCs w:val="18"/>
                <w:highlight w:val="none"/>
                <w:lang w:val="zh-CN"/>
              </w:rPr>
              <w:t>售后服务</w:t>
            </w:r>
            <w:r>
              <w:rPr>
                <w:rFonts w:hint="eastAsia" w:ascii="宋体" w:hAnsi="宋体" w:eastAsia="宋体" w:cs="宋体"/>
                <w:color w:val="auto"/>
                <w:sz w:val="18"/>
                <w:szCs w:val="18"/>
                <w:highlight w:val="none"/>
                <w:lang w:val="zh-CN"/>
              </w:rPr>
              <w:t>方案完整，含24 小时报修、分级到场响应；配置专职售后负责人 + 技术人员；有质保承诺、定期巡检、现场保护及文明施工措施，内容清晰</w:t>
            </w:r>
            <w:r>
              <w:rPr>
                <w:rFonts w:hint="eastAsia" w:ascii="宋体" w:hAnsi="宋体" w:cs="宋体"/>
                <w:color w:val="auto"/>
                <w:sz w:val="18"/>
                <w:szCs w:val="18"/>
                <w:highlight w:val="none"/>
                <w:lang w:val="zh-CN"/>
              </w:rPr>
              <w:t>，得</w:t>
            </w:r>
            <w:r>
              <w:rPr>
                <w:rFonts w:hint="eastAsia" w:ascii="宋体" w:hAnsi="宋体" w:eastAsia="宋体" w:cs="宋体"/>
                <w:color w:val="auto"/>
                <w:sz w:val="18"/>
                <w:szCs w:val="18"/>
                <w:highlight w:val="none"/>
                <w:lang w:val="zh-CN"/>
              </w:rPr>
              <w:t xml:space="preserve"> 3 分</w:t>
            </w:r>
            <w:r>
              <w:rPr>
                <w:rFonts w:hint="eastAsia" w:ascii="宋体" w:hAnsi="宋体" w:cs="宋体"/>
                <w:color w:val="auto"/>
                <w:sz w:val="18"/>
                <w:szCs w:val="18"/>
                <w:highlight w:val="none"/>
                <w:lang w:val="zh-CN"/>
              </w:rPr>
              <w:t>；</w:t>
            </w:r>
          </w:p>
          <w:p w14:paraId="4270FA26">
            <w:pPr>
              <w:numPr>
                <w:ilvl w:val="0"/>
                <w:numId w:val="5"/>
              </w:numPr>
              <w:spacing w:line="380" w:lineRule="exact"/>
              <w:rPr>
                <w:rFonts w:hint="eastAsia"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zh-CN"/>
              </w:rPr>
              <w:t>售后服务</w:t>
            </w:r>
            <w:r>
              <w:rPr>
                <w:rFonts w:hint="eastAsia" w:ascii="宋体" w:hAnsi="宋体" w:eastAsia="宋体" w:cs="宋体"/>
                <w:color w:val="auto"/>
                <w:sz w:val="18"/>
                <w:szCs w:val="18"/>
                <w:highlight w:val="none"/>
                <w:lang w:val="zh-CN"/>
              </w:rPr>
              <w:t>方案齐全，响应及时，有专职人员，质保、巡检、保护措施基本齐全</w:t>
            </w:r>
            <w:r>
              <w:rPr>
                <w:rFonts w:hint="eastAsia" w:ascii="宋体" w:hAnsi="宋体" w:cs="宋体"/>
                <w:color w:val="auto"/>
                <w:sz w:val="18"/>
                <w:szCs w:val="18"/>
                <w:highlight w:val="none"/>
                <w:lang w:val="zh-CN"/>
              </w:rPr>
              <w:t>，得</w:t>
            </w:r>
            <w:r>
              <w:rPr>
                <w:rFonts w:hint="eastAsia" w:ascii="宋体" w:hAnsi="宋体" w:eastAsia="宋体" w:cs="宋体"/>
                <w:color w:val="auto"/>
                <w:sz w:val="18"/>
                <w:szCs w:val="18"/>
                <w:highlight w:val="none"/>
                <w:lang w:val="zh-CN"/>
              </w:rPr>
              <w:t xml:space="preserve"> 2 分</w:t>
            </w:r>
            <w:r>
              <w:rPr>
                <w:rFonts w:hint="eastAsia" w:ascii="宋体" w:hAnsi="宋体" w:cs="宋体"/>
                <w:color w:val="auto"/>
                <w:sz w:val="18"/>
                <w:szCs w:val="18"/>
                <w:highlight w:val="none"/>
                <w:lang w:val="zh-CN"/>
              </w:rPr>
              <w:t>；</w:t>
            </w:r>
          </w:p>
          <w:p w14:paraId="311D15A7">
            <w:pPr>
              <w:numPr>
                <w:ilvl w:val="0"/>
                <w:numId w:val="5"/>
              </w:numPr>
              <w:spacing w:line="380" w:lineRule="exact"/>
              <w:rPr>
                <w:rFonts w:hint="eastAsia"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zh-CN"/>
              </w:rPr>
              <w:t>售后服务</w:t>
            </w:r>
            <w:r>
              <w:rPr>
                <w:rFonts w:hint="eastAsia" w:ascii="宋体" w:hAnsi="宋体" w:eastAsia="宋体" w:cs="宋体"/>
                <w:color w:val="auto"/>
                <w:sz w:val="18"/>
                <w:szCs w:val="18"/>
                <w:highlight w:val="none"/>
                <w:lang w:val="zh-CN"/>
              </w:rPr>
              <w:t>方案较齐全，响应、人员、质保、保护措施基本提及</w:t>
            </w:r>
            <w:r>
              <w:rPr>
                <w:rFonts w:hint="eastAsia" w:ascii="宋体" w:hAnsi="宋体" w:cs="宋体"/>
                <w:color w:val="auto"/>
                <w:sz w:val="18"/>
                <w:szCs w:val="18"/>
                <w:highlight w:val="none"/>
                <w:lang w:val="zh-CN"/>
              </w:rPr>
              <w:t>，得</w:t>
            </w:r>
            <w:r>
              <w:rPr>
                <w:rFonts w:hint="eastAsia" w:ascii="宋体" w:hAnsi="宋体" w:cs="宋体"/>
                <w:color w:val="auto"/>
                <w:sz w:val="18"/>
                <w:szCs w:val="18"/>
                <w:highlight w:val="none"/>
                <w:lang w:val="en-US" w:eastAsia="zh-CN"/>
              </w:rPr>
              <w:t>1</w:t>
            </w:r>
            <w:r>
              <w:rPr>
                <w:rFonts w:hint="eastAsia" w:ascii="宋体" w:hAnsi="宋体" w:eastAsia="宋体" w:cs="宋体"/>
                <w:color w:val="auto"/>
                <w:sz w:val="18"/>
                <w:szCs w:val="18"/>
                <w:highlight w:val="none"/>
                <w:lang w:val="zh-CN"/>
              </w:rPr>
              <w:t xml:space="preserve"> 分</w:t>
            </w:r>
          </w:p>
          <w:p w14:paraId="51542E05">
            <w:pPr>
              <w:numPr>
                <w:ilvl w:val="0"/>
                <w:numId w:val="5"/>
              </w:numPr>
              <w:spacing w:line="38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zh-CN"/>
              </w:rPr>
              <w:t>无</w:t>
            </w:r>
            <w:r>
              <w:rPr>
                <w:rFonts w:hint="eastAsia" w:ascii="宋体" w:hAnsi="宋体" w:cs="宋体"/>
                <w:color w:val="auto"/>
                <w:sz w:val="18"/>
                <w:szCs w:val="18"/>
                <w:highlight w:val="none"/>
                <w:lang w:val="zh-CN"/>
              </w:rPr>
              <w:t>售后服务</w:t>
            </w:r>
            <w:r>
              <w:rPr>
                <w:rFonts w:hint="eastAsia" w:ascii="宋体" w:hAnsi="宋体" w:eastAsia="宋体" w:cs="宋体"/>
                <w:color w:val="auto"/>
                <w:sz w:val="18"/>
                <w:szCs w:val="18"/>
                <w:highlight w:val="none"/>
                <w:lang w:val="zh-CN"/>
              </w:rPr>
              <w:t>方案或</w:t>
            </w:r>
            <w:r>
              <w:rPr>
                <w:rFonts w:hint="eastAsia" w:ascii="宋体" w:hAnsi="宋体" w:cs="宋体"/>
                <w:color w:val="auto"/>
                <w:sz w:val="18"/>
                <w:szCs w:val="18"/>
                <w:highlight w:val="none"/>
                <w:lang w:val="zh-CN"/>
              </w:rPr>
              <w:t>售后服务</w:t>
            </w:r>
            <w:r>
              <w:rPr>
                <w:rFonts w:hint="eastAsia" w:ascii="宋体" w:hAnsi="宋体" w:eastAsia="宋体" w:cs="宋体"/>
                <w:color w:val="auto"/>
                <w:sz w:val="18"/>
                <w:szCs w:val="18"/>
                <w:highlight w:val="none"/>
                <w:lang w:val="zh-CN"/>
              </w:rPr>
              <w:t>方案缺核心内容</w:t>
            </w:r>
            <w:r>
              <w:rPr>
                <w:rFonts w:hint="eastAsia" w:ascii="宋体" w:hAnsi="宋体" w:cs="宋体"/>
                <w:color w:val="auto"/>
                <w:sz w:val="18"/>
                <w:szCs w:val="18"/>
                <w:highlight w:val="none"/>
                <w:lang w:val="zh-CN"/>
              </w:rPr>
              <w:t>，得</w:t>
            </w:r>
            <w:r>
              <w:rPr>
                <w:rFonts w:hint="eastAsia" w:ascii="宋体" w:hAnsi="宋体" w:cs="宋体"/>
                <w:color w:val="auto"/>
                <w:sz w:val="18"/>
                <w:szCs w:val="18"/>
                <w:highlight w:val="none"/>
                <w:lang w:val="en-US" w:eastAsia="zh-CN"/>
              </w:rPr>
              <w:t>0分；</w:t>
            </w:r>
          </w:p>
        </w:tc>
      </w:tr>
    </w:tbl>
    <w:p w14:paraId="27F5CD77">
      <w:pPr>
        <w:rPr>
          <w:color w:val="auto"/>
          <w:highlight w:val="none"/>
        </w:rPr>
      </w:pPr>
    </w:p>
    <w:p w14:paraId="2B23128E">
      <w:pPr>
        <w:keepNext w:val="0"/>
        <w:keepLines w:val="0"/>
        <w:pageBreakBefore w:val="0"/>
        <w:widowControl/>
        <w:spacing w:before="181"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bidi="ar-SA"/>
        </w:rPr>
        <w:t>说明：根据《财政部关于推动解决政府采购异常低价问题的通知》（财库〔2026〕2 号）文件，评审委员会启动异常低价投标（响应）审查的情形和具体要求：</w:t>
      </w:r>
    </w:p>
    <w:p w14:paraId="45F31CE0">
      <w:pPr>
        <w:widowControl/>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bidi="ar-SA"/>
        </w:rPr>
        <w:t>（1）磋商报价低于全部通过符合性审查供应商磋商报价平均值50%的，即磋商报价〈全部通过符合性审查供应商磋商报价平均值×50%；</w:t>
      </w:r>
    </w:p>
    <w:p w14:paraId="57F97D24">
      <w:pPr>
        <w:widowControl/>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bidi="ar-SA"/>
        </w:rPr>
        <w:t>（2）磋商报价低于通过符合性审查的次低报价供应商磋商报价50%的，即磋商报价〈通过符合性审查的次低报价供应商磋商报价×50%；</w:t>
      </w:r>
    </w:p>
    <w:p w14:paraId="0A719F13">
      <w:pPr>
        <w:widowControl/>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bidi="ar-SA"/>
        </w:rPr>
        <w:t>（3）磋商报价低于采购项目最高限价45%的，即磋商报价〈采购项目最高限价×45%；</w:t>
      </w:r>
    </w:p>
    <w:p w14:paraId="21AD3D48">
      <w:pPr>
        <w:widowControl/>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bidi="ar-SA"/>
        </w:rPr>
        <w:t>（4）评审委员会基于专业判断，认为供应商报价过低，有可能影响产品质量或者不能诚信履约的其他情形。</w:t>
      </w:r>
    </w:p>
    <w:p w14:paraId="59017F7C">
      <w:pPr>
        <w:widowControl/>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bidi="ar-SA"/>
        </w:rPr>
        <w:t>（5）相关法律法规对供应商报价有规定的，从其规定。</w:t>
      </w:r>
    </w:p>
    <w:p w14:paraId="10520C1D">
      <w:pPr>
        <w:widowControl/>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bidi="ar-SA"/>
        </w:rPr>
        <w:t>（6）评审委员会启动异常低价响应审查后，属于上述第（1）项至第（4）项情形的，应当要求相关供应商在评审现场合理的时间内对磋商响应价格作出解释，提供项目具体成本测算等与报价合理性相关的书面说明及必要的证明材料，包括但不限于原材料成本、人工成本、制造费用等，给予相关供应商的合理时间一般不少于30分钟。其中，属于上述第（3）项情形，供应商已随响应文件一并提交相关书面说明及必要的证明材料的，在评审现场可不再重复提交。</w:t>
      </w:r>
    </w:p>
    <w:p w14:paraId="55354C3C">
      <w:pPr>
        <w:widowControl/>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bidi="ar-SA"/>
        </w:rPr>
        <w:t>（7）评审委员会依据专业经验，参考同类项目</w:t>
      </w:r>
      <w:r>
        <w:rPr>
          <w:rFonts w:hint="eastAsia" w:ascii="宋体" w:hAnsi="宋体" w:cs="宋体"/>
          <w:color w:val="auto"/>
          <w:sz w:val="18"/>
          <w:szCs w:val="18"/>
          <w:highlight w:val="none"/>
          <w:lang w:val="en-US" w:eastAsia="zh-CN" w:bidi="ar-SA"/>
        </w:rPr>
        <w:t>成交</w:t>
      </w:r>
      <w:r>
        <w:rPr>
          <w:rFonts w:hint="eastAsia" w:ascii="宋体" w:hAnsi="宋体" w:eastAsia="宋体" w:cs="宋体"/>
          <w:color w:val="auto"/>
          <w:sz w:val="18"/>
          <w:szCs w:val="18"/>
          <w:highlight w:val="none"/>
          <w:lang w:val="en-US" w:eastAsia="zh-CN" w:bidi="ar-SA"/>
        </w:rPr>
        <w:t>（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响应处理。</w:t>
      </w:r>
    </w:p>
    <w:p w14:paraId="38DA69E6">
      <w:pPr>
        <w:widowControl/>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bidi="ar-SA"/>
        </w:rPr>
        <w:t>（8）采购人、采购代理机构应当为评审委员会在评审现场及时获取同类项目</w:t>
      </w:r>
      <w:r>
        <w:rPr>
          <w:rFonts w:hint="eastAsia" w:ascii="宋体" w:hAnsi="宋体" w:cs="宋体"/>
          <w:color w:val="auto"/>
          <w:sz w:val="18"/>
          <w:szCs w:val="18"/>
          <w:highlight w:val="none"/>
          <w:lang w:val="en-US" w:eastAsia="zh-CN" w:bidi="ar-SA"/>
        </w:rPr>
        <w:t>成交</w:t>
      </w:r>
      <w:r>
        <w:rPr>
          <w:rFonts w:hint="eastAsia" w:ascii="宋体" w:hAnsi="宋体" w:eastAsia="宋体" w:cs="宋体"/>
          <w:color w:val="auto"/>
          <w:sz w:val="18"/>
          <w:szCs w:val="18"/>
          <w:highlight w:val="none"/>
          <w:lang w:val="en-US" w:eastAsia="zh-CN" w:bidi="ar-SA"/>
        </w:rPr>
        <w:t>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BA50F47">
      <w:pPr>
        <w:widowControl/>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bidi="ar-SA"/>
        </w:rPr>
        <w:t>（9）异常低价投标（响应）审查的启动原因、审查意见和审查结果应当在评审报告中记录，并随供应商提供的相关书面说明及证明材料，以及评审委员会有关互联网浏览、查询历史一并归档。</w:t>
      </w:r>
    </w:p>
    <w:p w14:paraId="65C59515">
      <w:pPr>
        <w:pStyle w:val="43"/>
        <w:rPr>
          <w:color w:val="auto"/>
          <w:highlight w:val="none"/>
        </w:rPr>
      </w:pPr>
    </w:p>
    <w:p w14:paraId="53FBB15D">
      <w:pPr>
        <w:pStyle w:val="63"/>
        <w:rPr>
          <w:color w:val="auto"/>
          <w:highlight w:val="none"/>
        </w:rPr>
      </w:pPr>
      <w:r>
        <w:rPr>
          <w:color w:val="auto"/>
          <w:highlight w:val="none"/>
        </w:rPr>
        <w:br w:type="page"/>
      </w:r>
    </w:p>
    <w:p w14:paraId="345C6B8F">
      <w:pPr>
        <w:pStyle w:val="131"/>
        <w:spacing w:before="0" w:after="0" w:line="360" w:lineRule="auto"/>
        <w:outlineLvl w:val="0"/>
        <w:rPr>
          <w:rFonts w:ascii="宋体" w:hAnsi="宋体" w:cs="宋体"/>
          <w:color w:val="auto"/>
          <w:sz w:val="30"/>
          <w:szCs w:val="30"/>
          <w:highlight w:val="none"/>
        </w:rPr>
      </w:pPr>
      <w:r>
        <w:rPr>
          <w:rFonts w:hint="eastAsia" w:ascii="宋体" w:hAnsi="宋体" w:cs="宋体"/>
          <w:color w:val="auto"/>
          <w:sz w:val="30"/>
          <w:szCs w:val="30"/>
          <w:highlight w:val="none"/>
        </w:rPr>
        <w:t>第六章 竞争性磋商响应文件格式</w:t>
      </w:r>
      <w:bookmarkEnd w:id="123"/>
    </w:p>
    <w:p w14:paraId="040970DA">
      <w:pPr>
        <w:jc w:val="center"/>
        <w:rPr>
          <w:rFonts w:ascii="宋体" w:hAnsi="宋体" w:cs="宋体"/>
          <w:b/>
          <w:color w:val="auto"/>
          <w:sz w:val="36"/>
          <w:szCs w:val="36"/>
          <w:highlight w:val="none"/>
        </w:rPr>
      </w:pPr>
    </w:p>
    <w:p w14:paraId="6720C069">
      <w:pPr>
        <w:jc w:val="center"/>
        <w:rPr>
          <w:rFonts w:ascii="宋体" w:hAnsi="宋体"/>
          <w:b/>
          <w:bCs/>
          <w:color w:val="auto"/>
          <w:sz w:val="32"/>
          <w:szCs w:val="32"/>
          <w:highlight w:val="none"/>
        </w:rPr>
      </w:pPr>
    </w:p>
    <w:p w14:paraId="2AD312FE">
      <w:pPr>
        <w:jc w:val="center"/>
        <w:rPr>
          <w:rFonts w:hint="eastAsia" w:ascii="宋体" w:hAnsi="宋体" w:eastAsia="宋体"/>
          <w:b/>
          <w:bCs/>
          <w:color w:val="auto"/>
          <w:sz w:val="32"/>
          <w:szCs w:val="32"/>
          <w:highlight w:val="none"/>
          <w:lang w:eastAsia="zh-CN"/>
        </w:rPr>
      </w:pPr>
      <w:r>
        <w:rPr>
          <w:rFonts w:hint="eastAsia" w:ascii="宋体" w:hAnsi="宋体"/>
          <w:b/>
          <w:color w:val="auto"/>
          <w:sz w:val="32"/>
          <w:szCs w:val="32"/>
          <w:highlight w:val="none"/>
          <w:lang w:eastAsia="zh-CN"/>
        </w:rPr>
        <w:t>宝应县青少年活动中心外墙粉刷项目</w:t>
      </w:r>
    </w:p>
    <w:p w14:paraId="41F3E9FD">
      <w:pPr>
        <w:jc w:val="center"/>
        <w:rPr>
          <w:rFonts w:ascii="宋体" w:hAnsi="宋体" w:cs="Arial"/>
          <w:b/>
          <w:bCs/>
          <w:color w:val="auto"/>
          <w:sz w:val="44"/>
          <w:szCs w:val="44"/>
          <w:highlight w:val="none"/>
        </w:rPr>
      </w:pPr>
    </w:p>
    <w:p w14:paraId="059B4B41">
      <w:pPr>
        <w:jc w:val="center"/>
        <w:rPr>
          <w:rFonts w:ascii="宋体" w:hAnsi="宋体" w:cs="Arial"/>
          <w:b/>
          <w:bCs/>
          <w:color w:val="auto"/>
          <w:sz w:val="44"/>
          <w:szCs w:val="44"/>
          <w:highlight w:val="none"/>
        </w:rPr>
      </w:pPr>
    </w:p>
    <w:p w14:paraId="15F65BEA">
      <w:pPr>
        <w:jc w:val="center"/>
        <w:rPr>
          <w:rFonts w:ascii="宋体" w:hAnsi="宋体" w:cs="Arial"/>
          <w:b/>
          <w:bCs/>
          <w:color w:val="auto"/>
          <w:sz w:val="44"/>
          <w:szCs w:val="44"/>
          <w:highlight w:val="none"/>
        </w:rPr>
      </w:pPr>
    </w:p>
    <w:p w14:paraId="2903BFBD">
      <w:pPr>
        <w:jc w:val="center"/>
        <w:rPr>
          <w:rFonts w:ascii="宋体" w:hAnsi="宋体" w:cs="Arial"/>
          <w:b/>
          <w:bCs/>
          <w:color w:val="auto"/>
          <w:sz w:val="44"/>
          <w:szCs w:val="44"/>
          <w:highlight w:val="none"/>
        </w:rPr>
      </w:pPr>
    </w:p>
    <w:p w14:paraId="48601AB9">
      <w:pPr>
        <w:jc w:val="center"/>
        <w:rPr>
          <w:rFonts w:ascii="宋体" w:hAnsi="宋体" w:cs="Arial"/>
          <w:b/>
          <w:bCs/>
          <w:color w:val="auto"/>
          <w:sz w:val="44"/>
          <w:szCs w:val="44"/>
          <w:highlight w:val="none"/>
        </w:rPr>
      </w:pPr>
      <w:r>
        <w:rPr>
          <w:rFonts w:hint="eastAsia" w:ascii="宋体" w:hAnsi="宋体" w:cs="Arial"/>
          <w:b/>
          <w:bCs/>
          <w:color w:val="auto"/>
          <w:sz w:val="44"/>
          <w:szCs w:val="44"/>
          <w:highlight w:val="none"/>
        </w:rPr>
        <w:t>竞争性磋商响应文件</w:t>
      </w:r>
    </w:p>
    <w:p w14:paraId="16A3620C">
      <w:pPr>
        <w:pStyle w:val="375"/>
        <w:ind w:firstLine="0"/>
        <w:jc w:val="center"/>
        <w:rPr>
          <w:rFonts w:ascii="黑体" w:hAnsi="黑体" w:eastAsia="黑体"/>
          <w:b/>
          <w:bCs/>
          <w:color w:val="auto"/>
          <w:sz w:val="32"/>
          <w:highlight w:val="none"/>
        </w:rPr>
      </w:pPr>
    </w:p>
    <w:p w14:paraId="5AE0C6D0">
      <w:pPr>
        <w:spacing w:line="360" w:lineRule="auto"/>
        <w:jc w:val="both"/>
        <w:rPr>
          <w:rFonts w:ascii="宋体" w:hAnsi="宋体"/>
          <w:b/>
          <w:color w:val="auto"/>
          <w:sz w:val="36"/>
          <w:highlight w:val="none"/>
        </w:rPr>
      </w:pPr>
    </w:p>
    <w:p w14:paraId="679EBC80">
      <w:pPr>
        <w:spacing w:line="360" w:lineRule="auto"/>
        <w:jc w:val="both"/>
        <w:rPr>
          <w:rFonts w:ascii="宋体" w:hAnsi="宋体"/>
          <w:b/>
          <w:color w:val="auto"/>
          <w:sz w:val="36"/>
          <w:highlight w:val="none"/>
        </w:rPr>
      </w:pPr>
    </w:p>
    <w:p w14:paraId="447C3AC6">
      <w:pPr>
        <w:pStyle w:val="230"/>
        <w:outlineLvl w:val="9"/>
        <w:rPr>
          <w:color w:val="auto"/>
          <w:highlight w:val="none"/>
        </w:rPr>
      </w:pPr>
    </w:p>
    <w:p w14:paraId="630F1DC5">
      <w:pPr>
        <w:spacing w:line="360" w:lineRule="auto"/>
        <w:ind w:firstLine="1446"/>
        <w:jc w:val="both"/>
        <w:rPr>
          <w:rFonts w:ascii="宋体" w:hAnsi="宋体"/>
          <w:b/>
          <w:color w:val="auto"/>
          <w:sz w:val="36"/>
          <w:highlight w:val="none"/>
        </w:rPr>
      </w:pPr>
    </w:p>
    <w:p w14:paraId="068EDD50">
      <w:pPr>
        <w:spacing w:line="360" w:lineRule="auto"/>
        <w:jc w:val="both"/>
        <w:rPr>
          <w:rFonts w:ascii="宋体" w:hAnsi="宋体"/>
          <w:b/>
          <w:color w:val="auto"/>
          <w:sz w:val="36"/>
          <w:highlight w:val="none"/>
        </w:rPr>
      </w:pPr>
    </w:p>
    <w:p w14:paraId="01CCE955">
      <w:pPr>
        <w:spacing w:line="360" w:lineRule="auto"/>
        <w:ind w:firstLine="1446"/>
        <w:jc w:val="both"/>
        <w:rPr>
          <w:rFonts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5BB73A2F">
      <w:pPr>
        <w:spacing w:line="360" w:lineRule="auto"/>
        <w:ind w:firstLine="1446"/>
        <w:jc w:val="both"/>
        <w:rPr>
          <w:rFonts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4A524C9D">
      <w:pPr>
        <w:spacing w:line="360" w:lineRule="auto"/>
        <w:ind w:firstLine="1446"/>
        <w:jc w:val="both"/>
        <w:rPr>
          <w:rFonts w:ascii="宋体" w:hAnsi="宋体"/>
          <w:b/>
          <w:color w:val="auto"/>
          <w:sz w:val="36"/>
          <w:highlight w:val="none"/>
          <w:u w:val="single"/>
        </w:rPr>
      </w:pPr>
      <w:r>
        <w:rPr>
          <w:rFonts w:hint="eastAsia" w:ascii="宋体" w:hAnsi="宋体"/>
          <w:b/>
          <w:color w:val="auto"/>
          <w:sz w:val="36"/>
          <w:highlight w:val="none"/>
        </w:rPr>
        <w:t>磋商供应商名称 ：</w:t>
      </w:r>
      <w:r>
        <w:rPr>
          <w:rFonts w:hint="eastAsia" w:ascii="宋体" w:hAnsi="宋体"/>
          <w:b/>
          <w:color w:val="auto"/>
          <w:sz w:val="36"/>
          <w:highlight w:val="none"/>
          <w:u w:val="single"/>
        </w:rPr>
        <w:t xml:space="preserve">               </w:t>
      </w:r>
    </w:p>
    <w:p w14:paraId="7A964F24">
      <w:pPr>
        <w:spacing w:line="360" w:lineRule="auto"/>
        <w:ind w:firstLine="1446"/>
        <w:jc w:val="both"/>
        <w:rPr>
          <w:rFonts w:ascii="宋体" w:hAnsi="宋体"/>
          <w:b/>
          <w:color w:val="auto"/>
          <w:sz w:val="36"/>
          <w:highlight w:val="none"/>
          <w:u w:val="single"/>
        </w:rPr>
      </w:pPr>
      <w:r>
        <w:rPr>
          <w:rFonts w:hint="eastAsia" w:ascii="宋体" w:hAnsi="宋体"/>
          <w:b/>
          <w:color w:val="auto"/>
          <w:sz w:val="36"/>
          <w:highlight w:val="none"/>
        </w:rPr>
        <w:t>日      期 ：</w:t>
      </w:r>
      <w:r>
        <w:rPr>
          <w:rFonts w:hint="eastAsia" w:ascii="宋体" w:hAnsi="宋体"/>
          <w:b/>
          <w:color w:val="auto"/>
          <w:sz w:val="36"/>
          <w:highlight w:val="none"/>
          <w:u w:val="single"/>
        </w:rPr>
        <w:t xml:space="preserve">                   </w:t>
      </w:r>
    </w:p>
    <w:p w14:paraId="182F1ADA">
      <w:pPr>
        <w:ind w:firstLine="1446"/>
        <w:jc w:val="both"/>
        <w:rPr>
          <w:rFonts w:ascii="黑体" w:hAnsi="黑体" w:eastAsia="黑体"/>
          <w:b/>
          <w:color w:val="auto"/>
          <w:sz w:val="36"/>
          <w:highlight w:val="none"/>
        </w:rPr>
      </w:pPr>
      <w:r>
        <w:rPr>
          <w:rFonts w:hint="eastAsia" w:ascii="宋体" w:hAnsi="宋体"/>
          <w:b/>
          <w:color w:val="auto"/>
          <w:sz w:val="36"/>
          <w:highlight w:val="none"/>
        </w:rPr>
        <w:t>供  应  商：</w:t>
      </w:r>
      <w:r>
        <w:rPr>
          <w:rFonts w:hint="eastAsia" w:ascii="宋体" w:hAnsi="宋体"/>
          <w:b/>
          <w:color w:val="auto"/>
          <w:sz w:val="36"/>
          <w:highlight w:val="none"/>
          <w:u w:val="single"/>
        </w:rPr>
        <w:t xml:space="preserve">         </w:t>
      </w:r>
      <w:r>
        <w:rPr>
          <w:rFonts w:hint="eastAsia" w:ascii="宋体" w:hAnsi="宋体"/>
          <w:b/>
          <w:color w:val="auto"/>
          <w:sz w:val="36"/>
          <w:highlight w:val="none"/>
        </w:rPr>
        <w:t>（电子签章）</w:t>
      </w:r>
    </w:p>
    <w:p w14:paraId="7B4F2589">
      <w:pPr>
        <w:jc w:val="both"/>
        <w:rPr>
          <w:rFonts w:ascii="宋体" w:hAnsi="宋体"/>
          <w:b/>
          <w:color w:val="auto"/>
          <w:szCs w:val="21"/>
          <w:highlight w:val="none"/>
        </w:rPr>
      </w:pPr>
      <w:r>
        <w:rPr>
          <w:color w:val="auto"/>
          <w:highlight w:val="none"/>
        </w:rPr>
        <w:br w:type="page" w:clear="all"/>
      </w:r>
    </w:p>
    <w:p w14:paraId="63BECA43">
      <w:pPr>
        <w:rPr>
          <w:rFonts w:ascii="宋体" w:hAnsi="宋体" w:cs="宋体"/>
          <w:color w:val="auto"/>
          <w:highlight w:val="none"/>
        </w:rPr>
      </w:pPr>
    </w:p>
    <w:p w14:paraId="08A738B6">
      <w:pPr>
        <w:spacing w:line="360" w:lineRule="auto"/>
        <w:jc w:val="center"/>
        <w:rPr>
          <w:rFonts w:ascii="宋体" w:hAnsi="宋体" w:cs="宋体"/>
          <w:b/>
          <w:bCs/>
          <w:color w:val="auto"/>
          <w:highlight w:val="none"/>
        </w:rPr>
      </w:pPr>
      <w:r>
        <w:rPr>
          <w:rFonts w:hint="eastAsia" w:ascii="宋体" w:hAnsi="宋体" w:cs="宋体"/>
          <w:b/>
          <w:bCs/>
          <w:color w:val="auto"/>
          <w:highlight w:val="none"/>
        </w:rPr>
        <w:t>磋商文件主要目录</w:t>
      </w:r>
    </w:p>
    <w:p w14:paraId="7A150486">
      <w:pPr>
        <w:ind w:left="480"/>
        <w:rPr>
          <w:rFonts w:ascii="宋体" w:hAnsi="宋体" w:cs="宋体"/>
          <w:i/>
          <w:color w:val="auto"/>
          <w:highlight w:val="none"/>
          <w:u w:val="single"/>
        </w:rPr>
      </w:pPr>
      <w:r>
        <w:rPr>
          <w:rFonts w:hint="eastAsia" w:ascii="宋体" w:hAnsi="宋体" w:cs="宋体"/>
          <w:i/>
          <w:color w:val="auto"/>
          <w:highlight w:val="none"/>
          <w:u w:val="single"/>
        </w:rPr>
        <w:t>一、法人或者其他组织的营业执照等证明文件，自然人的身份证明</w:t>
      </w:r>
    </w:p>
    <w:p w14:paraId="0D2F6354">
      <w:pPr>
        <w:ind w:left="480"/>
        <w:rPr>
          <w:rFonts w:ascii="宋体" w:hAnsi="宋体" w:cs="宋体"/>
          <w:i/>
          <w:color w:val="auto"/>
          <w:highlight w:val="none"/>
          <w:u w:val="single"/>
        </w:rPr>
      </w:pPr>
    </w:p>
    <w:p w14:paraId="3FBBB3D8">
      <w:pPr>
        <w:ind w:left="480"/>
        <w:rPr>
          <w:rFonts w:ascii="宋体" w:hAnsi="宋体" w:cs="宋体"/>
          <w:i/>
          <w:color w:val="auto"/>
          <w:highlight w:val="none"/>
          <w:u w:val="single"/>
        </w:rPr>
      </w:pPr>
      <w:r>
        <w:rPr>
          <w:rFonts w:hint="eastAsia" w:ascii="宋体" w:hAnsi="宋体" w:cs="宋体"/>
          <w:i/>
          <w:color w:val="auto"/>
          <w:highlight w:val="none"/>
          <w:u w:val="single"/>
        </w:rPr>
        <w:t>二、上一年度（2024年或2025年）的财务状况报告（成立不满一年无需提供）</w:t>
      </w:r>
    </w:p>
    <w:p w14:paraId="25664E45">
      <w:pPr>
        <w:ind w:left="480"/>
        <w:rPr>
          <w:rFonts w:ascii="宋体" w:hAnsi="宋体" w:cs="宋体"/>
          <w:i/>
          <w:color w:val="auto"/>
          <w:highlight w:val="none"/>
          <w:u w:val="single"/>
        </w:rPr>
      </w:pPr>
    </w:p>
    <w:p w14:paraId="64290EFF">
      <w:pPr>
        <w:ind w:left="480"/>
        <w:rPr>
          <w:rFonts w:ascii="宋体" w:hAnsi="宋体" w:cs="宋体"/>
          <w:i/>
          <w:color w:val="auto"/>
          <w:highlight w:val="none"/>
          <w:u w:val="single"/>
        </w:rPr>
      </w:pPr>
      <w:r>
        <w:rPr>
          <w:rFonts w:hint="eastAsia" w:ascii="宋体" w:hAnsi="宋体" w:cs="宋体"/>
          <w:i/>
          <w:color w:val="auto"/>
          <w:highlight w:val="none"/>
          <w:u w:val="single"/>
        </w:rPr>
        <w:t>三、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78705A1B">
      <w:pPr>
        <w:ind w:left="480"/>
        <w:rPr>
          <w:rFonts w:ascii="宋体" w:hAnsi="宋体" w:cs="宋体"/>
          <w:i/>
          <w:color w:val="auto"/>
          <w:highlight w:val="none"/>
          <w:u w:val="single"/>
        </w:rPr>
      </w:pPr>
    </w:p>
    <w:p w14:paraId="24F088F6">
      <w:pPr>
        <w:ind w:left="480"/>
        <w:rPr>
          <w:rFonts w:ascii="宋体" w:hAnsi="宋体" w:cs="宋体"/>
          <w:i/>
          <w:color w:val="auto"/>
          <w:highlight w:val="none"/>
          <w:u w:val="single"/>
        </w:rPr>
      </w:pPr>
      <w:r>
        <w:rPr>
          <w:rFonts w:hint="eastAsia" w:ascii="宋体" w:hAnsi="宋体" w:cs="宋体"/>
          <w:i/>
          <w:color w:val="auto"/>
          <w:highlight w:val="none"/>
          <w:u w:val="single"/>
        </w:rPr>
        <w:t>四、具备履行合同所必需的设备和专业技术能力的书面声明</w:t>
      </w:r>
    </w:p>
    <w:p w14:paraId="6E9171CF">
      <w:pPr>
        <w:spacing w:line="440" w:lineRule="exact"/>
        <w:ind w:firstLine="400"/>
        <w:rPr>
          <w:rFonts w:ascii="宋体" w:hAnsi="宋体" w:cs="宋体"/>
          <w:i/>
          <w:color w:val="auto"/>
          <w:highlight w:val="none"/>
          <w:u w:val="single"/>
        </w:rPr>
      </w:pPr>
      <w:r>
        <w:rPr>
          <w:rFonts w:hint="eastAsia" w:ascii="宋体" w:hAnsi="宋体" w:cs="宋体"/>
          <w:i/>
          <w:color w:val="auto"/>
          <w:highlight w:val="none"/>
          <w:u w:val="single"/>
        </w:rPr>
        <w:t>五、参加政府采购活动前3年内在经营活动中没有重大违法记录的书面声明</w:t>
      </w:r>
    </w:p>
    <w:p w14:paraId="05EDFE96">
      <w:pPr>
        <w:spacing w:line="440" w:lineRule="exact"/>
        <w:ind w:firstLine="480"/>
        <w:rPr>
          <w:rFonts w:ascii="宋体" w:hAnsi="宋体" w:cs="宋体"/>
          <w:i/>
          <w:iCs/>
          <w:color w:val="auto"/>
          <w:highlight w:val="none"/>
          <w:u w:val="single"/>
        </w:rPr>
      </w:pPr>
      <w:r>
        <w:rPr>
          <w:rFonts w:hint="eastAsia" w:ascii="宋体" w:hAnsi="宋体" w:cs="宋体"/>
          <w:i/>
          <w:iCs/>
          <w:color w:val="auto"/>
          <w:highlight w:val="none"/>
          <w:u w:val="single"/>
        </w:rPr>
        <w:t>六、供应商信用承诺函</w:t>
      </w:r>
    </w:p>
    <w:p w14:paraId="65528E3A">
      <w:pPr>
        <w:spacing w:line="440" w:lineRule="exact"/>
        <w:ind w:firstLine="400"/>
        <w:rPr>
          <w:rFonts w:ascii="宋体" w:hAnsi="宋体" w:cs="宋体"/>
          <w:i/>
          <w:color w:val="auto"/>
          <w:highlight w:val="none"/>
          <w:u w:val="single"/>
        </w:rPr>
      </w:pPr>
      <w:r>
        <w:rPr>
          <w:rFonts w:hint="eastAsia" w:ascii="宋体" w:hAnsi="宋体" w:cs="宋体"/>
          <w:i/>
          <w:color w:val="auto"/>
          <w:highlight w:val="none"/>
          <w:u w:val="single"/>
        </w:rPr>
        <w:t>七、特定资格要求的证明文件（如果本项目设置特定资格要求，则需要提供）</w:t>
      </w:r>
    </w:p>
    <w:p w14:paraId="07CAB48D">
      <w:pPr>
        <w:spacing w:line="440" w:lineRule="exact"/>
        <w:ind w:firstLine="400"/>
        <w:rPr>
          <w:rFonts w:ascii="宋体" w:hAnsi="宋体" w:cs="宋体"/>
          <w:i/>
          <w:color w:val="auto"/>
          <w:highlight w:val="none"/>
          <w:u w:val="single"/>
        </w:rPr>
      </w:pPr>
      <w:r>
        <w:rPr>
          <w:rFonts w:hint="eastAsia" w:ascii="宋体" w:hAnsi="宋体" w:cs="宋体"/>
          <w:i/>
          <w:color w:val="auto"/>
          <w:highlight w:val="none"/>
          <w:u w:val="single"/>
        </w:rPr>
        <w:t>八、法人授权书</w:t>
      </w:r>
    </w:p>
    <w:p w14:paraId="6F6A5C54">
      <w:pPr>
        <w:spacing w:line="440" w:lineRule="exact"/>
        <w:ind w:firstLine="400"/>
        <w:rPr>
          <w:rFonts w:ascii="宋体" w:hAnsi="宋体" w:cs="宋体"/>
          <w:i/>
          <w:color w:val="auto"/>
          <w:highlight w:val="none"/>
          <w:u w:val="single"/>
        </w:rPr>
      </w:pPr>
      <w:r>
        <w:rPr>
          <w:rFonts w:hint="eastAsia" w:ascii="宋体" w:hAnsi="宋体" w:cs="宋体"/>
          <w:i/>
          <w:color w:val="auto"/>
          <w:highlight w:val="none"/>
          <w:u w:val="single"/>
        </w:rPr>
        <w:t>九、磋商响应函</w:t>
      </w:r>
    </w:p>
    <w:p w14:paraId="023030E2">
      <w:pPr>
        <w:spacing w:line="440" w:lineRule="exact"/>
        <w:ind w:firstLine="480"/>
        <w:rPr>
          <w:rFonts w:ascii="宋体" w:hAnsi="宋体" w:cs="宋体"/>
          <w:color w:val="auto"/>
          <w:highlight w:val="none"/>
        </w:rPr>
      </w:pPr>
      <w:r>
        <w:rPr>
          <w:rFonts w:hint="eastAsia" w:ascii="宋体" w:hAnsi="宋体" w:cs="宋体"/>
          <w:color w:val="auto"/>
          <w:highlight w:val="none"/>
        </w:rPr>
        <w:t>十、企业报价折扣证明（</w:t>
      </w:r>
      <w:r>
        <w:rPr>
          <w:rFonts w:hint="eastAsia" w:ascii="宋体" w:hAnsi="宋体" w:cs="宋体"/>
          <w:i/>
          <w:iCs/>
          <w:color w:val="auto"/>
          <w:highlight w:val="none"/>
          <w:u w:val="single"/>
        </w:rPr>
        <w:t>中小企业声明函</w:t>
      </w:r>
      <w:r>
        <w:rPr>
          <w:rFonts w:hint="eastAsia" w:ascii="宋体" w:hAnsi="宋体" w:cs="宋体"/>
          <w:color w:val="auto"/>
          <w:highlight w:val="none"/>
        </w:rPr>
        <w:t>、残疾人福利性单位声明函）</w:t>
      </w:r>
    </w:p>
    <w:p w14:paraId="551B3942">
      <w:pPr>
        <w:spacing w:line="440" w:lineRule="exact"/>
        <w:ind w:firstLine="400"/>
        <w:rPr>
          <w:rFonts w:ascii="宋体" w:hAnsi="宋体" w:cs="宋体"/>
          <w:color w:val="auto"/>
          <w:highlight w:val="none"/>
        </w:rPr>
      </w:pPr>
      <w:r>
        <w:rPr>
          <w:rFonts w:hint="eastAsia" w:ascii="宋体" w:hAnsi="宋体" w:cs="宋体"/>
          <w:color w:val="auto"/>
          <w:highlight w:val="none"/>
        </w:rPr>
        <w:t>十一、联合体协议</w:t>
      </w:r>
    </w:p>
    <w:p w14:paraId="2FAD4F34">
      <w:pPr>
        <w:spacing w:line="440" w:lineRule="exact"/>
        <w:ind w:firstLine="400"/>
        <w:rPr>
          <w:rFonts w:ascii="宋体" w:hAnsi="宋体" w:cs="宋体"/>
          <w:color w:val="auto"/>
          <w:highlight w:val="none"/>
        </w:rPr>
      </w:pPr>
      <w:r>
        <w:rPr>
          <w:rFonts w:hint="eastAsia" w:ascii="宋体" w:hAnsi="宋体" w:cs="宋体"/>
          <w:color w:val="auto"/>
          <w:highlight w:val="none"/>
        </w:rPr>
        <w:t>十二、分项报价表</w:t>
      </w:r>
    </w:p>
    <w:p w14:paraId="40A6328A">
      <w:pPr>
        <w:spacing w:line="440" w:lineRule="exact"/>
        <w:ind w:firstLine="400"/>
        <w:rPr>
          <w:rFonts w:ascii="宋体" w:hAnsi="宋体" w:cs="宋体"/>
          <w:color w:val="auto"/>
          <w:highlight w:val="none"/>
        </w:rPr>
      </w:pPr>
      <w:r>
        <w:rPr>
          <w:rFonts w:hint="eastAsia" w:ascii="宋体" w:hAnsi="宋体" w:cs="宋体"/>
          <w:color w:val="auto"/>
          <w:highlight w:val="none"/>
        </w:rPr>
        <w:t>十三、技术要求响应及偏离表</w:t>
      </w:r>
    </w:p>
    <w:p w14:paraId="71C7D81B">
      <w:pPr>
        <w:spacing w:line="440" w:lineRule="exact"/>
        <w:ind w:firstLine="400"/>
        <w:rPr>
          <w:rFonts w:ascii="宋体" w:hAnsi="宋体" w:cs="宋体"/>
          <w:color w:val="auto"/>
          <w:highlight w:val="none"/>
        </w:rPr>
      </w:pPr>
      <w:r>
        <w:rPr>
          <w:rFonts w:hint="eastAsia" w:ascii="宋体" w:hAnsi="宋体" w:cs="宋体"/>
          <w:color w:val="auto"/>
          <w:highlight w:val="none"/>
        </w:rPr>
        <w:t>十四、商务要求响应及偏离表</w:t>
      </w:r>
    </w:p>
    <w:p w14:paraId="4F039B38">
      <w:pPr>
        <w:spacing w:line="440" w:lineRule="exact"/>
        <w:ind w:firstLine="400"/>
        <w:rPr>
          <w:rFonts w:ascii="宋体" w:hAnsi="宋体" w:cs="宋体"/>
          <w:color w:val="auto"/>
          <w:highlight w:val="none"/>
        </w:rPr>
      </w:pPr>
      <w:r>
        <w:rPr>
          <w:rFonts w:hint="eastAsia" w:ascii="宋体" w:hAnsi="宋体" w:cs="宋体"/>
          <w:color w:val="auto"/>
          <w:highlight w:val="none"/>
        </w:rPr>
        <w:t>十五、</w:t>
      </w:r>
      <w:r>
        <w:rPr>
          <w:rFonts w:hint="eastAsia" w:ascii="宋体" w:hAnsi="宋体" w:cs="宋体"/>
          <w:i/>
          <w:color w:val="auto"/>
          <w:highlight w:val="none"/>
          <w:u w:val="single"/>
        </w:rPr>
        <w:t>磋商响应报价表</w:t>
      </w:r>
    </w:p>
    <w:p w14:paraId="0CDFF33C">
      <w:pPr>
        <w:spacing w:before="100" w:beforeAutospacing="1" w:after="120"/>
        <w:ind w:firstLine="200"/>
        <w:rPr>
          <w:rFonts w:ascii="宋体" w:hAnsi="宋体" w:cs="宋体"/>
          <w:color w:val="auto"/>
          <w:highlight w:val="none"/>
        </w:rPr>
      </w:pPr>
      <w:r>
        <w:rPr>
          <w:rFonts w:hint="eastAsia" w:ascii="宋体" w:hAnsi="宋体" w:cs="宋体"/>
          <w:color w:val="auto"/>
          <w:highlight w:val="none"/>
        </w:rPr>
        <w:t xml:space="preserve">  十六、主要标的信息</w:t>
      </w:r>
    </w:p>
    <w:p w14:paraId="18CBF152">
      <w:pPr>
        <w:spacing w:line="440" w:lineRule="exact"/>
        <w:ind w:firstLine="400"/>
        <w:rPr>
          <w:rFonts w:ascii="宋体" w:hAnsi="宋体" w:cs="宋体"/>
          <w:color w:val="auto"/>
          <w:highlight w:val="none"/>
        </w:rPr>
      </w:pPr>
    </w:p>
    <w:p w14:paraId="5C3F27B7">
      <w:pPr>
        <w:rPr>
          <w:rFonts w:ascii="宋体" w:hAnsi="宋体" w:cs="宋体"/>
          <w:b/>
          <w:color w:val="auto"/>
          <w:highlight w:val="none"/>
        </w:rPr>
      </w:pPr>
    </w:p>
    <w:p w14:paraId="65A865A4">
      <w:pPr>
        <w:rPr>
          <w:rFonts w:ascii="宋体" w:hAnsi="宋体" w:cs="宋体"/>
          <w:b/>
          <w:color w:val="auto"/>
          <w:highlight w:val="none"/>
        </w:rPr>
      </w:pPr>
    </w:p>
    <w:p w14:paraId="324738B5">
      <w:pPr>
        <w:rPr>
          <w:rFonts w:ascii="宋体" w:hAnsi="宋体" w:cs="宋体"/>
          <w:b/>
          <w:color w:val="auto"/>
          <w:highlight w:val="none"/>
        </w:rPr>
      </w:pPr>
    </w:p>
    <w:p w14:paraId="50544196">
      <w:pPr>
        <w:rPr>
          <w:rFonts w:ascii="宋体" w:hAnsi="宋体" w:cs="宋体"/>
          <w:b/>
          <w:color w:val="auto"/>
          <w:highlight w:val="none"/>
        </w:rPr>
      </w:pPr>
    </w:p>
    <w:p w14:paraId="088B43B9">
      <w:pPr>
        <w:rPr>
          <w:rFonts w:ascii="宋体" w:hAnsi="宋体" w:cs="宋体"/>
          <w:b/>
          <w:color w:val="auto"/>
          <w:highlight w:val="none"/>
        </w:rPr>
      </w:pPr>
    </w:p>
    <w:p w14:paraId="32BEE0FE">
      <w:pPr>
        <w:rPr>
          <w:rFonts w:ascii="宋体" w:hAnsi="宋体" w:cs="宋体"/>
          <w:b/>
          <w:color w:val="auto"/>
          <w:highlight w:val="none"/>
        </w:rPr>
      </w:pPr>
    </w:p>
    <w:p w14:paraId="2DFC7783">
      <w:pPr>
        <w:rPr>
          <w:rFonts w:ascii="宋体" w:hAnsi="宋体" w:cs="宋体"/>
          <w:b/>
          <w:color w:val="auto"/>
          <w:highlight w:val="none"/>
        </w:rPr>
      </w:pPr>
    </w:p>
    <w:p w14:paraId="1FFFE5E1">
      <w:pPr>
        <w:rPr>
          <w:rFonts w:ascii="宋体" w:hAnsi="宋体" w:cs="宋体"/>
          <w:b/>
          <w:color w:val="auto"/>
          <w:highlight w:val="none"/>
        </w:rPr>
      </w:pPr>
    </w:p>
    <w:p w14:paraId="7C155C91">
      <w:pPr>
        <w:rPr>
          <w:rFonts w:ascii="宋体" w:hAnsi="宋体" w:cs="宋体"/>
          <w:b/>
          <w:color w:val="auto"/>
          <w:highlight w:val="none"/>
        </w:rPr>
      </w:pPr>
    </w:p>
    <w:p w14:paraId="4909E78E">
      <w:pPr>
        <w:rPr>
          <w:rFonts w:ascii="宋体" w:hAnsi="宋体" w:cs="宋体"/>
          <w:b/>
          <w:color w:val="auto"/>
          <w:highlight w:val="none"/>
        </w:rPr>
      </w:pPr>
    </w:p>
    <w:p w14:paraId="71317F61">
      <w:pPr>
        <w:rPr>
          <w:rFonts w:ascii="宋体" w:hAnsi="宋体" w:cs="宋体"/>
          <w:b/>
          <w:color w:val="auto"/>
          <w:highlight w:val="none"/>
        </w:rPr>
      </w:pPr>
    </w:p>
    <w:p w14:paraId="43324F7D">
      <w:pPr>
        <w:rPr>
          <w:rFonts w:ascii="宋体" w:hAnsi="宋体" w:cs="宋体"/>
          <w:b/>
          <w:color w:val="auto"/>
          <w:highlight w:val="none"/>
        </w:rPr>
      </w:pPr>
    </w:p>
    <w:p w14:paraId="09CC9397">
      <w:pPr>
        <w:rPr>
          <w:rFonts w:ascii="宋体" w:hAnsi="宋体" w:cs="宋体"/>
          <w:b/>
          <w:color w:val="auto"/>
          <w:highlight w:val="none"/>
        </w:rPr>
      </w:pPr>
    </w:p>
    <w:p w14:paraId="12B21D72">
      <w:pPr>
        <w:rPr>
          <w:rFonts w:ascii="宋体" w:hAnsi="宋体" w:cs="宋体"/>
          <w:b/>
          <w:color w:val="auto"/>
          <w:highlight w:val="none"/>
        </w:rPr>
      </w:pPr>
    </w:p>
    <w:p w14:paraId="4FF79972">
      <w:pPr>
        <w:rPr>
          <w:rFonts w:ascii="宋体" w:hAnsi="宋体" w:cs="宋体"/>
          <w:b/>
          <w:color w:val="auto"/>
          <w:highlight w:val="none"/>
        </w:rPr>
      </w:pPr>
    </w:p>
    <w:p w14:paraId="5B2E4CCB">
      <w:pPr>
        <w:rPr>
          <w:rFonts w:ascii="宋体" w:hAnsi="宋体" w:cs="宋体"/>
          <w:b/>
          <w:color w:val="auto"/>
          <w:highlight w:val="none"/>
        </w:rPr>
      </w:pPr>
    </w:p>
    <w:p w14:paraId="05FCEF24">
      <w:pPr>
        <w:rPr>
          <w:rFonts w:ascii="宋体" w:hAnsi="宋体" w:cs="宋体"/>
          <w:b/>
          <w:color w:val="auto"/>
          <w:highlight w:val="none"/>
        </w:rPr>
      </w:pPr>
    </w:p>
    <w:p w14:paraId="26DA849F">
      <w:pPr>
        <w:rPr>
          <w:rFonts w:ascii="宋体" w:hAnsi="宋体" w:cs="宋体"/>
          <w:b/>
          <w:color w:val="auto"/>
          <w:highlight w:val="none"/>
        </w:rPr>
      </w:pPr>
    </w:p>
    <w:p w14:paraId="68F41D5A">
      <w:pPr>
        <w:rPr>
          <w:rFonts w:ascii="宋体" w:hAnsi="宋体" w:cs="宋体"/>
          <w:color w:val="auto"/>
          <w:highlight w:val="none"/>
        </w:rPr>
      </w:pPr>
    </w:p>
    <w:p w14:paraId="757F015F">
      <w:pPr>
        <w:rPr>
          <w:rFonts w:ascii="宋体" w:hAnsi="宋体" w:cs="宋体"/>
          <w:bCs/>
          <w:i/>
          <w:color w:val="auto"/>
          <w:highlight w:val="none"/>
          <w:u w:val="single"/>
        </w:rPr>
      </w:pPr>
    </w:p>
    <w:p w14:paraId="582A4424">
      <w:pPr>
        <w:rPr>
          <w:rFonts w:ascii="宋体" w:hAnsi="宋体" w:cs="宋体"/>
          <w:bCs/>
          <w:i/>
          <w:color w:val="auto"/>
          <w:highlight w:val="none"/>
          <w:u w:val="single"/>
        </w:rPr>
      </w:pPr>
      <w:r>
        <w:rPr>
          <w:rFonts w:hint="eastAsia" w:ascii="宋体" w:hAnsi="宋体" w:cs="宋体"/>
          <w:b/>
          <w:bCs/>
          <w:i/>
          <w:color w:val="auto"/>
          <w:highlight w:val="none"/>
          <w:u w:val="single"/>
        </w:rPr>
        <w:t>一、法人或者其他组织的营业执照等证明文件，自然人的身份证明</w:t>
      </w:r>
    </w:p>
    <w:p w14:paraId="7E15A017">
      <w:pPr>
        <w:rPr>
          <w:rFonts w:ascii="宋体" w:hAnsi="宋体" w:cs="宋体"/>
          <w:i/>
          <w:color w:val="auto"/>
          <w:highlight w:val="none"/>
          <w:u w:val="single"/>
        </w:rPr>
      </w:pPr>
    </w:p>
    <w:p w14:paraId="3FCEBE1D">
      <w:pPr>
        <w:rPr>
          <w:rFonts w:ascii="宋体" w:hAnsi="宋体" w:cs="宋体"/>
          <w:i/>
          <w:color w:val="auto"/>
          <w:highlight w:val="none"/>
          <w:u w:val="single"/>
        </w:rPr>
      </w:pPr>
      <w:r>
        <w:rPr>
          <w:rFonts w:hint="eastAsia" w:ascii="宋体" w:hAnsi="宋体" w:cs="宋体"/>
          <w:b/>
          <w:bCs/>
          <w:i/>
          <w:color w:val="auto"/>
          <w:highlight w:val="none"/>
          <w:u w:val="single"/>
        </w:rPr>
        <w:t>二、上一年度（2024年或2025年）的财务状况报告（成立不满一年无需提供）；</w:t>
      </w:r>
    </w:p>
    <w:p w14:paraId="54BD6391">
      <w:pPr>
        <w:spacing w:line="440" w:lineRule="exact"/>
        <w:ind w:firstLine="480"/>
        <w:rPr>
          <w:rFonts w:ascii="宋体" w:hAnsi="宋体" w:cs="宋体"/>
          <w:bCs/>
          <w:color w:val="auto"/>
          <w:highlight w:val="none"/>
        </w:rPr>
      </w:pPr>
      <w:r>
        <w:rPr>
          <w:rFonts w:hint="eastAsia" w:ascii="宋体" w:hAnsi="宋体" w:cs="宋体"/>
          <w:bCs/>
          <w:color w:val="auto"/>
          <w:highlight w:val="none"/>
        </w:rPr>
        <w:t>投标人成立不满一年不需提供</w:t>
      </w:r>
    </w:p>
    <w:p w14:paraId="23986807">
      <w:pPr>
        <w:rPr>
          <w:rFonts w:ascii="宋体" w:hAnsi="宋体" w:cs="宋体"/>
          <w:i/>
          <w:color w:val="auto"/>
          <w:highlight w:val="none"/>
          <w:u w:val="single"/>
        </w:rPr>
      </w:pPr>
    </w:p>
    <w:p w14:paraId="60434A89">
      <w:pPr>
        <w:rPr>
          <w:rFonts w:ascii="宋体" w:hAnsi="宋体" w:cs="宋体"/>
          <w:b/>
          <w:bCs/>
          <w:i/>
          <w:color w:val="auto"/>
          <w:highlight w:val="none"/>
          <w:u w:val="single"/>
        </w:rPr>
      </w:pPr>
      <w:r>
        <w:rPr>
          <w:rFonts w:hint="eastAsia" w:ascii="宋体" w:hAnsi="宋体" w:cs="宋体"/>
          <w:b/>
          <w:bCs/>
          <w:i/>
          <w:color w:val="auto"/>
          <w:highlight w:val="none"/>
          <w:u w:val="single"/>
        </w:rPr>
        <w:t>三、依法缴纳税收和社会保障资金的相关材料</w:t>
      </w:r>
    </w:p>
    <w:p w14:paraId="1423ADAD">
      <w:pPr>
        <w:ind w:firstLine="480"/>
        <w:rPr>
          <w:rFonts w:ascii="宋体" w:hAnsi="宋体" w:cs="宋体"/>
          <w:bCs/>
          <w:color w:val="auto"/>
          <w:highlight w:val="none"/>
        </w:rPr>
      </w:pPr>
      <w:r>
        <w:rPr>
          <w:rFonts w:hint="eastAsia" w:ascii="宋体" w:hAnsi="宋体" w:cs="宋体"/>
          <w:bCs/>
          <w:color w:val="auto"/>
          <w:highlight w:val="none"/>
        </w:rPr>
        <w:t>提供提交投标文件截止时间前一年内至少一个月依法缴纳税收及缴纳社会保障资金的证明材料。投标人依法享受缓缴、免缴税收、社会保障资金的提供证明材料。</w:t>
      </w:r>
    </w:p>
    <w:p w14:paraId="4C814642">
      <w:pPr>
        <w:rPr>
          <w:rFonts w:ascii="宋体" w:hAnsi="宋体" w:cs="宋体"/>
          <w:i/>
          <w:color w:val="auto"/>
          <w:highlight w:val="none"/>
          <w:u w:val="single"/>
        </w:rPr>
      </w:pPr>
    </w:p>
    <w:p w14:paraId="20CD08C6">
      <w:pPr>
        <w:rPr>
          <w:rFonts w:ascii="宋体" w:hAnsi="宋体" w:cs="宋体"/>
          <w:i/>
          <w:color w:val="auto"/>
          <w:highlight w:val="none"/>
          <w:u w:val="single"/>
        </w:rPr>
      </w:pPr>
    </w:p>
    <w:p w14:paraId="14C84DF0">
      <w:pPr>
        <w:rPr>
          <w:rFonts w:ascii="宋体" w:hAnsi="宋体" w:cs="宋体"/>
          <w:i/>
          <w:color w:val="auto"/>
          <w:highlight w:val="none"/>
          <w:u w:val="single"/>
        </w:rPr>
      </w:pPr>
      <w:r>
        <w:rPr>
          <w:rFonts w:hint="eastAsia" w:ascii="宋体" w:hAnsi="宋体" w:cs="宋体"/>
          <w:b/>
          <w:bCs/>
          <w:i/>
          <w:color w:val="auto"/>
          <w:highlight w:val="none"/>
          <w:u w:val="single"/>
        </w:rPr>
        <w:t>四、具备履行合同所必需的设备和专业技术能力的书面声明</w:t>
      </w:r>
    </w:p>
    <w:p w14:paraId="76FEA2E8">
      <w:pPr>
        <w:spacing w:line="460" w:lineRule="exact"/>
        <w:ind w:firstLine="492"/>
        <w:rPr>
          <w:rFonts w:ascii="宋体" w:hAnsi="宋体" w:cs="宋体"/>
          <w:bCs/>
          <w:color w:val="auto"/>
          <w:highlight w:val="none"/>
        </w:rPr>
      </w:pPr>
      <w:r>
        <w:rPr>
          <w:rFonts w:hint="eastAsia" w:ascii="宋体" w:hAnsi="宋体" w:cs="宋体"/>
          <w:bCs/>
          <w:color w:val="auto"/>
          <w:highlight w:val="none"/>
        </w:rPr>
        <w:t>我单位郑重声明：我单位具备履行本项采购合同所必需的设备和专业技术能力，为履行本项采购合同我公司具备如下主要设备和主要专业技术能力：</w:t>
      </w:r>
    </w:p>
    <w:p w14:paraId="4126A141">
      <w:pPr>
        <w:spacing w:line="460" w:lineRule="exact"/>
        <w:ind w:firstLine="492"/>
        <w:rPr>
          <w:rFonts w:ascii="宋体" w:hAnsi="宋体" w:cs="宋体"/>
          <w:bCs/>
          <w:color w:val="auto"/>
          <w:highlight w:val="none"/>
        </w:rPr>
      </w:pPr>
      <w:r>
        <w:rPr>
          <w:rFonts w:hint="eastAsia" w:ascii="宋体" w:hAnsi="宋体" w:cs="宋体"/>
          <w:bCs/>
          <w:color w:val="auto"/>
          <w:highlight w:val="none"/>
        </w:rPr>
        <w:t>主要设备有：</w:t>
      </w:r>
      <w:r>
        <w:rPr>
          <w:rFonts w:hint="eastAsia" w:ascii="宋体" w:hAnsi="宋体" w:cs="宋体"/>
          <w:bCs/>
          <w:color w:val="auto"/>
          <w:highlight w:val="none"/>
          <w:u w:val="single"/>
        </w:rPr>
        <w:t xml:space="preserve">  </w:t>
      </w:r>
      <w:r>
        <w:rPr>
          <w:rFonts w:hint="eastAsia" w:ascii="宋体" w:hAnsi="宋体" w:cs="宋体"/>
          <w:bCs/>
          <w:color w:val="auto"/>
          <w:highlight w:val="none"/>
        </w:rPr>
        <w:t>。</w:t>
      </w:r>
    </w:p>
    <w:p w14:paraId="5918F049">
      <w:pPr>
        <w:spacing w:line="460" w:lineRule="exact"/>
        <w:ind w:firstLine="492"/>
        <w:rPr>
          <w:rFonts w:ascii="宋体" w:hAnsi="宋体" w:cs="宋体"/>
          <w:i/>
          <w:color w:val="auto"/>
          <w:highlight w:val="none"/>
          <w:u w:val="single"/>
        </w:rPr>
      </w:pPr>
      <w:r>
        <w:rPr>
          <w:rFonts w:hint="eastAsia" w:ascii="宋体" w:hAnsi="宋体" w:cs="宋体"/>
          <w:bCs/>
          <w:color w:val="auto"/>
          <w:highlight w:val="none"/>
        </w:rPr>
        <w:t>主要专业技术能力有：</w:t>
      </w:r>
      <w:r>
        <w:rPr>
          <w:rFonts w:hint="eastAsia" w:ascii="宋体" w:hAnsi="宋体" w:cs="宋体"/>
          <w:bCs/>
          <w:color w:val="auto"/>
          <w:highlight w:val="none"/>
          <w:u w:val="single"/>
        </w:rPr>
        <w:t xml:space="preserve">   </w:t>
      </w:r>
      <w:r>
        <w:rPr>
          <w:rFonts w:hint="eastAsia" w:ascii="宋体" w:hAnsi="宋体" w:cs="宋体"/>
          <w:bCs/>
          <w:color w:val="auto"/>
          <w:highlight w:val="none"/>
        </w:rPr>
        <w:t>。</w:t>
      </w:r>
    </w:p>
    <w:p w14:paraId="59791B33">
      <w:pPr>
        <w:rPr>
          <w:rFonts w:ascii="宋体" w:hAnsi="宋体" w:cs="宋体"/>
          <w:i/>
          <w:color w:val="auto"/>
          <w:highlight w:val="none"/>
          <w:u w:val="single"/>
        </w:rPr>
      </w:pPr>
    </w:p>
    <w:p w14:paraId="210A27B0">
      <w:pPr>
        <w:rPr>
          <w:rFonts w:ascii="宋体" w:hAnsi="宋体" w:cs="宋体"/>
          <w:i/>
          <w:color w:val="auto"/>
          <w:highlight w:val="none"/>
          <w:u w:val="single"/>
        </w:rPr>
      </w:pPr>
    </w:p>
    <w:p w14:paraId="58A14680">
      <w:pPr>
        <w:rPr>
          <w:rFonts w:ascii="宋体" w:hAnsi="宋体" w:cs="宋体"/>
          <w:i/>
          <w:color w:val="auto"/>
          <w:highlight w:val="none"/>
          <w:u w:val="single"/>
        </w:rPr>
      </w:pPr>
      <w:r>
        <w:rPr>
          <w:rFonts w:hint="eastAsia" w:ascii="宋体" w:hAnsi="宋体" w:cs="宋体"/>
          <w:b/>
          <w:bCs/>
          <w:i/>
          <w:color w:val="auto"/>
          <w:highlight w:val="none"/>
          <w:u w:val="single"/>
        </w:rPr>
        <w:t>五、参加政府采购活动前 3 年内在经营活动中没有重大违法记录的书面声明</w:t>
      </w:r>
    </w:p>
    <w:p w14:paraId="2A770FF1">
      <w:pPr>
        <w:spacing w:line="460" w:lineRule="exact"/>
        <w:jc w:val="center"/>
        <w:rPr>
          <w:rFonts w:ascii="宋体" w:hAnsi="宋体" w:cs="宋体"/>
          <w:b/>
          <w:bCs/>
          <w:color w:val="auto"/>
          <w:highlight w:val="none"/>
        </w:rPr>
      </w:pPr>
      <w:r>
        <w:rPr>
          <w:rFonts w:hint="eastAsia" w:ascii="宋体" w:hAnsi="宋体" w:cs="宋体"/>
          <w:b/>
          <w:bCs/>
          <w:color w:val="auto"/>
          <w:highlight w:val="none"/>
        </w:rPr>
        <w:t>声  明</w:t>
      </w:r>
    </w:p>
    <w:p w14:paraId="087EC082">
      <w:pPr>
        <w:spacing w:line="460" w:lineRule="exact"/>
        <w:rPr>
          <w:rFonts w:ascii="宋体" w:hAnsi="宋体" w:cs="宋体"/>
          <w:bCs/>
          <w:color w:val="auto"/>
          <w:highlight w:val="none"/>
        </w:rPr>
      </w:pPr>
      <w:r>
        <w:rPr>
          <w:rFonts w:hint="eastAsia" w:ascii="宋体" w:hAnsi="宋体" w:cs="宋体"/>
          <w:b/>
          <w:bCs/>
          <w:color w:val="auto"/>
          <w:highlight w:val="none"/>
        </w:rPr>
        <w:t xml:space="preserve">    </w:t>
      </w:r>
      <w:r>
        <w:rPr>
          <w:rFonts w:hint="eastAsia" w:ascii="宋体" w:hAnsi="宋体" w:cs="宋体"/>
          <w:bCs/>
          <w:color w:val="auto"/>
          <w:highlight w:val="none"/>
        </w:rPr>
        <w:t>我单位郑重声明：参加本次政府采购活动前 3 年内，我单位在经营活动中没有因违法经营受到刑事处罚或者责令停产停业、吊销许可证或者执照、较大数额罚款等行政处罚。</w:t>
      </w:r>
    </w:p>
    <w:p w14:paraId="35D919DC">
      <w:pPr>
        <w:rPr>
          <w:rFonts w:ascii="宋体" w:hAnsi="宋体" w:cs="宋体"/>
          <w:i/>
          <w:color w:val="auto"/>
          <w:highlight w:val="none"/>
          <w:u w:val="single"/>
        </w:rPr>
      </w:pPr>
    </w:p>
    <w:p w14:paraId="5F634AB1">
      <w:pPr>
        <w:spacing w:line="360" w:lineRule="auto"/>
        <w:ind w:left="4410"/>
        <w:rPr>
          <w:rFonts w:ascii="宋体" w:hAnsi="宋体"/>
          <w:bCs/>
          <w:color w:val="auto"/>
          <w:szCs w:val="21"/>
          <w:highlight w:val="none"/>
        </w:rPr>
      </w:pPr>
    </w:p>
    <w:p w14:paraId="0140AEB7">
      <w:pPr>
        <w:spacing w:line="360" w:lineRule="auto"/>
        <w:ind w:left="4410"/>
        <w:rPr>
          <w:rFonts w:ascii="宋体" w:hAnsi="宋体"/>
          <w:bCs/>
          <w:color w:val="auto"/>
          <w:szCs w:val="21"/>
          <w:highlight w:val="none"/>
          <w:u w:val="single"/>
        </w:rPr>
      </w:pPr>
      <w:r>
        <w:rPr>
          <w:rFonts w:hint="eastAsia" w:ascii="宋体" w:hAnsi="宋体"/>
          <w:bCs/>
          <w:color w:val="auto"/>
          <w:szCs w:val="21"/>
          <w:highlight w:val="none"/>
        </w:rPr>
        <w:t>供应商名称（</w:t>
      </w:r>
      <w:r>
        <w:rPr>
          <w:rFonts w:hint="eastAsia" w:ascii="宋体" w:hAnsi="宋体"/>
          <w:color w:val="auto"/>
          <w:szCs w:val="21"/>
          <w:highlight w:val="none"/>
        </w:rPr>
        <w:t>加盖CA电子公章</w:t>
      </w:r>
      <w:r>
        <w:rPr>
          <w:rFonts w:hint="eastAsia" w:ascii="宋体" w:hAnsi="宋体"/>
          <w:bCs/>
          <w:color w:val="auto"/>
          <w:szCs w:val="21"/>
          <w:highlight w:val="none"/>
        </w:rPr>
        <w:t>）：</w:t>
      </w:r>
      <w:r>
        <w:rPr>
          <w:rFonts w:ascii="宋体" w:hAnsi="宋体"/>
          <w:bCs/>
          <w:color w:val="auto"/>
          <w:szCs w:val="21"/>
          <w:highlight w:val="none"/>
          <w:u w:val="single"/>
        </w:rPr>
        <w:t xml:space="preserve">            </w:t>
      </w:r>
    </w:p>
    <w:p w14:paraId="4F5362B3">
      <w:pPr>
        <w:spacing w:line="360" w:lineRule="auto"/>
        <w:ind w:left="4410"/>
        <w:rPr>
          <w:rFonts w:ascii="宋体" w:hAnsi="宋体"/>
          <w:bCs/>
          <w:color w:val="auto"/>
          <w:szCs w:val="21"/>
          <w:highlight w:val="none"/>
        </w:rPr>
      </w:pPr>
      <w:r>
        <w:rPr>
          <w:rFonts w:hint="eastAsia" w:ascii="宋体" w:hAnsi="宋体"/>
          <w:bCs/>
          <w:color w:val="auto"/>
          <w:szCs w:val="21"/>
          <w:highlight w:val="none"/>
        </w:rPr>
        <w:t>法定代表人签章：</w:t>
      </w:r>
      <w:r>
        <w:rPr>
          <w:rFonts w:ascii="宋体" w:hAnsi="宋体"/>
          <w:bCs/>
          <w:color w:val="auto"/>
          <w:szCs w:val="21"/>
          <w:highlight w:val="none"/>
          <w:u w:val="single"/>
        </w:rPr>
        <w:t xml:space="preserve">                    </w:t>
      </w:r>
    </w:p>
    <w:p w14:paraId="4814EA38">
      <w:pPr>
        <w:spacing w:line="360" w:lineRule="auto"/>
        <w:jc w:val="center"/>
        <w:rPr>
          <w:rFonts w:ascii="宋体" w:hAnsi="宋体"/>
          <w:bCs/>
          <w:color w:val="auto"/>
          <w:szCs w:val="21"/>
          <w:highlight w:val="none"/>
        </w:rPr>
      </w:pPr>
      <w:r>
        <w:rPr>
          <w:rFonts w:hint="eastAsia" w:ascii="宋体" w:hAnsi="宋体"/>
          <w:bCs/>
          <w:color w:val="auto"/>
          <w:szCs w:val="21"/>
          <w:highlight w:val="none"/>
        </w:rPr>
        <w:t xml:space="preserve">                                日期：</w:t>
      </w:r>
      <w:r>
        <w:rPr>
          <w:rFonts w:hint="eastAsia" w:ascii="宋体" w:hAnsi="宋体"/>
          <w:bCs/>
          <w:color w:val="auto"/>
          <w:szCs w:val="21"/>
          <w:highlight w:val="none"/>
          <w:u w:val="single"/>
        </w:rPr>
        <w:t xml:space="preserve">        </w:t>
      </w:r>
      <w:r>
        <w:rPr>
          <w:rFonts w:hint="eastAsia" w:ascii="宋体" w:hAnsi="宋体"/>
          <w:bCs/>
          <w:color w:val="auto"/>
          <w:szCs w:val="21"/>
          <w:highlight w:val="none"/>
        </w:rPr>
        <w:t>年</w:t>
      </w:r>
      <w:r>
        <w:rPr>
          <w:rFonts w:hint="eastAsia" w:ascii="宋体" w:hAnsi="宋体"/>
          <w:bCs/>
          <w:color w:val="auto"/>
          <w:szCs w:val="21"/>
          <w:highlight w:val="none"/>
          <w:u w:val="single"/>
        </w:rPr>
        <w:t xml:space="preserve">    </w:t>
      </w:r>
      <w:r>
        <w:rPr>
          <w:rFonts w:hint="eastAsia" w:ascii="宋体" w:hAnsi="宋体"/>
          <w:bCs/>
          <w:color w:val="auto"/>
          <w:szCs w:val="21"/>
          <w:highlight w:val="none"/>
        </w:rPr>
        <w:t>月</w:t>
      </w:r>
      <w:r>
        <w:rPr>
          <w:rFonts w:hint="eastAsia" w:ascii="宋体" w:hAnsi="宋体"/>
          <w:bCs/>
          <w:color w:val="auto"/>
          <w:szCs w:val="21"/>
          <w:highlight w:val="none"/>
          <w:u w:val="single"/>
        </w:rPr>
        <w:t xml:space="preserve">     </w:t>
      </w:r>
      <w:r>
        <w:rPr>
          <w:rFonts w:hint="eastAsia" w:ascii="宋体" w:hAnsi="宋体"/>
          <w:bCs/>
          <w:color w:val="auto"/>
          <w:szCs w:val="21"/>
          <w:highlight w:val="none"/>
        </w:rPr>
        <w:t>日</w:t>
      </w:r>
    </w:p>
    <w:p w14:paraId="54243CA8">
      <w:pPr>
        <w:pStyle w:val="173"/>
        <w:ind w:firstLine="421"/>
        <w:rPr>
          <w:color w:val="auto"/>
          <w:highlight w:val="none"/>
        </w:rPr>
      </w:pPr>
    </w:p>
    <w:p w14:paraId="30CE0F3A">
      <w:pPr>
        <w:rPr>
          <w:rFonts w:ascii="宋体" w:hAnsi="宋体" w:cs="宋体"/>
          <w:i/>
          <w:color w:val="auto"/>
          <w:highlight w:val="none"/>
          <w:u w:val="single"/>
        </w:rPr>
      </w:pPr>
    </w:p>
    <w:p w14:paraId="2DDB579C">
      <w:pPr>
        <w:rPr>
          <w:rFonts w:ascii="宋体" w:hAnsi="宋体" w:cs="宋体"/>
          <w:i/>
          <w:color w:val="auto"/>
          <w:highlight w:val="none"/>
          <w:u w:val="single"/>
        </w:rPr>
      </w:pPr>
    </w:p>
    <w:p w14:paraId="57006B9D">
      <w:pPr>
        <w:rPr>
          <w:rFonts w:ascii="宋体" w:hAnsi="宋体" w:cs="宋体"/>
          <w:i/>
          <w:color w:val="auto"/>
          <w:highlight w:val="none"/>
          <w:u w:val="single"/>
        </w:rPr>
      </w:pPr>
    </w:p>
    <w:p w14:paraId="0B180C96">
      <w:pPr>
        <w:rPr>
          <w:rFonts w:ascii="宋体" w:hAnsi="宋体" w:cs="宋体"/>
          <w:b/>
          <w:bCs/>
          <w:i/>
          <w:color w:val="auto"/>
          <w:highlight w:val="none"/>
          <w:u w:val="single"/>
        </w:rPr>
      </w:pPr>
    </w:p>
    <w:p w14:paraId="5DCE7721">
      <w:pPr>
        <w:rPr>
          <w:rFonts w:ascii="宋体" w:hAnsi="宋体" w:cs="宋体"/>
          <w:b/>
          <w:bCs/>
          <w:i/>
          <w:color w:val="auto"/>
          <w:highlight w:val="none"/>
          <w:u w:val="single"/>
        </w:rPr>
      </w:pPr>
    </w:p>
    <w:p w14:paraId="5E751BF2">
      <w:pPr>
        <w:rPr>
          <w:rFonts w:ascii="宋体" w:hAnsi="宋体" w:cs="宋体"/>
          <w:b/>
          <w:bCs/>
          <w:i/>
          <w:color w:val="auto"/>
          <w:highlight w:val="none"/>
          <w:u w:val="single"/>
        </w:rPr>
      </w:pPr>
    </w:p>
    <w:p w14:paraId="2D7581CD">
      <w:pPr>
        <w:rPr>
          <w:rFonts w:ascii="宋体" w:hAnsi="宋体" w:cs="宋体"/>
          <w:b/>
          <w:bCs/>
          <w:i/>
          <w:color w:val="auto"/>
          <w:highlight w:val="none"/>
          <w:u w:val="single"/>
        </w:rPr>
      </w:pPr>
    </w:p>
    <w:p w14:paraId="0E66D023">
      <w:pPr>
        <w:rPr>
          <w:rFonts w:ascii="宋体" w:hAnsi="宋体" w:cs="宋体"/>
          <w:b/>
          <w:bCs/>
          <w:i/>
          <w:color w:val="auto"/>
          <w:highlight w:val="none"/>
          <w:u w:val="single"/>
        </w:rPr>
      </w:pPr>
    </w:p>
    <w:p w14:paraId="318D8E18">
      <w:pPr>
        <w:rPr>
          <w:rFonts w:ascii="宋体" w:hAnsi="宋体" w:cs="宋体"/>
          <w:b/>
          <w:bCs/>
          <w:i/>
          <w:color w:val="auto"/>
          <w:highlight w:val="none"/>
          <w:u w:val="single"/>
        </w:rPr>
      </w:pPr>
    </w:p>
    <w:p w14:paraId="1F7319D2">
      <w:pPr>
        <w:rPr>
          <w:rFonts w:ascii="宋体" w:hAnsi="宋体" w:cs="宋体"/>
          <w:b/>
          <w:bCs/>
          <w:i/>
          <w:color w:val="auto"/>
          <w:highlight w:val="none"/>
          <w:u w:val="single"/>
        </w:rPr>
      </w:pPr>
    </w:p>
    <w:p w14:paraId="437D5183">
      <w:pPr>
        <w:rPr>
          <w:rFonts w:ascii="宋体" w:hAnsi="宋体" w:cs="宋体"/>
          <w:b/>
          <w:bCs/>
          <w:i/>
          <w:color w:val="auto"/>
          <w:highlight w:val="none"/>
          <w:u w:val="single"/>
        </w:rPr>
      </w:pPr>
    </w:p>
    <w:p w14:paraId="08111055">
      <w:pPr>
        <w:rPr>
          <w:rFonts w:ascii="宋体" w:hAnsi="宋体" w:cs="宋体"/>
          <w:b/>
          <w:bCs/>
          <w:i/>
          <w:color w:val="auto"/>
          <w:highlight w:val="none"/>
          <w:u w:val="single"/>
        </w:rPr>
      </w:pPr>
    </w:p>
    <w:p w14:paraId="5ED4A2FD">
      <w:pPr>
        <w:rPr>
          <w:rFonts w:ascii="宋体" w:hAnsi="宋体" w:cs="宋体"/>
          <w:b/>
          <w:bCs/>
          <w:i/>
          <w:color w:val="auto"/>
          <w:highlight w:val="none"/>
          <w:u w:val="single"/>
        </w:rPr>
      </w:pPr>
    </w:p>
    <w:p w14:paraId="4155483C">
      <w:pPr>
        <w:rPr>
          <w:rFonts w:ascii="宋体" w:hAnsi="宋体" w:cs="宋体"/>
          <w:b/>
          <w:bCs/>
          <w:i/>
          <w:color w:val="auto"/>
          <w:highlight w:val="none"/>
          <w:u w:val="single"/>
        </w:rPr>
      </w:pPr>
    </w:p>
    <w:p w14:paraId="75297BD5">
      <w:pPr>
        <w:rPr>
          <w:rFonts w:ascii="宋体" w:hAnsi="宋体" w:cs="宋体"/>
          <w:b/>
          <w:bCs/>
          <w:i/>
          <w:color w:val="auto"/>
          <w:highlight w:val="none"/>
          <w:u w:val="single"/>
        </w:rPr>
      </w:pPr>
    </w:p>
    <w:p w14:paraId="4C024C20">
      <w:pPr>
        <w:rPr>
          <w:rFonts w:ascii="宋体" w:hAnsi="宋体" w:cs="宋体"/>
          <w:b/>
          <w:bCs/>
          <w:i/>
          <w:color w:val="auto"/>
          <w:highlight w:val="none"/>
          <w:u w:val="single"/>
        </w:rPr>
      </w:pPr>
    </w:p>
    <w:p w14:paraId="7AA53CD1">
      <w:pPr>
        <w:rPr>
          <w:rFonts w:ascii="宋体" w:hAnsi="宋体" w:cs="宋体"/>
          <w:b/>
          <w:bCs/>
          <w:i/>
          <w:color w:val="auto"/>
          <w:highlight w:val="none"/>
          <w:u w:val="single"/>
        </w:rPr>
      </w:pPr>
    </w:p>
    <w:p w14:paraId="2C5346B3">
      <w:pPr>
        <w:rPr>
          <w:rFonts w:ascii="宋体" w:hAnsi="宋体" w:cs="宋体"/>
          <w:b/>
          <w:bCs/>
          <w:i/>
          <w:color w:val="auto"/>
          <w:highlight w:val="none"/>
          <w:u w:val="single"/>
        </w:rPr>
      </w:pPr>
      <w:r>
        <w:rPr>
          <w:rFonts w:hint="eastAsia" w:ascii="宋体" w:hAnsi="宋体" w:cs="宋体"/>
          <w:b/>
          <w:bCs/>
          <w:i/>
          <w:color w:val="auto"/>
          <w:highlight w:val="none"/>
          <w:u w:val="single"/>
        </w:rPr>
        <w:t>六、供应商信用承诺函</w:t>
      </w:r>
    </w:p>
    <w:p w14:paraId="5162B3E0">
      <w:pPr>
        <w:spacing w:line="500" w:lineRule="exact"/>
        <w:jc w:val="center"/>
        <w:rPr>
          <w:rFonts w:ascii="宋体" w:hAnsi="宋体" w:cs="宋体"/>
          <w:color w:val="auto"/>
          <w:highlight w:val="none"/>
        </w:rPr>
      </w:pPr>
      <w:r>
        <w:rPr>
          <w:rFonts w:hint="eastAsia" w:ascii="宋体" w:hAnsi="宋体" w:cs="宋体"/>
          <w:b/>
          <w:color w:val="auto"/>
          <w:highlight w:val="none"/>
        </w:rPr>
        <w:t>供应商信用承诺函</w:t>
      </w:r>
    </w:p>
    <w:p w14:paraId="183EF732">
      <w:pPr>
        <w:spacing w:line="560" w:lineRule="exact"/>
        <w:rPr>
          <w:rFonts w:ascii="宋体" w:hAnsi="宋体" w:cs="宋体"/>
          <w:color w:val="auto"/>
          <w:sz w:val="18"/>
          <w:szCs w:val="18"/>
          <w:highlight w:val="none"/>
        </w:rPr>
      </w:pPr>
      <w:r>
        <w:rPr>
          <w:rFonts w:hint="eastAsia" w:ascii="宋体" w:hAnsi="宋体" w:cs="宋体"/>
          <w:color w:val="auto"/>
          <w:sz w:val="18"/>
          <w:szCs w:val="18"/>
          <w:highlight w:val="none"/>
        </w:rPr>
        <w:t>承诺主体名称：</w:t>
      </w:r>
    </w:p>
    <w:p w14:paraId="4C6FE3B2">
      <w:pPr>
        <w:spacing w:line="560" w:lineRule="exact"/>
        <w:rPr>
          <w:rFonts w:ascii="宋体" w:hAnsi="宋体" w:cs="宋体"/>
          <w:color w:val="auto"/>
          <w:sz w:val="18"/>
          <w:szCs w:val="18"/>
          <w:highlight w:val="none"/>
        </w:rPr>
      </w:pPr>
      <w:r>
        <w:rPr>
          <w:rFonts w:hint="eastAsia" w:ascii="宋体" w:hAnsi="宋体" w:cs="宋体"/>
          <w:color w:val="auto"/>
          <w:sz w:val="18"/>
          <w:szCs w:val="18"/>
          <w:highlight w:val="none"/>
        </w:rPr>
        <w:t>统一社会信用代码：</w:t>
      </w:r>
    </w:p>
    <w:p w14:paraId="286680A4">
      <w:pPr>
        <w:spacing w:line="560" w:lineRule="exact"/>
        <w:ind w:firstLine="400"/>
        <w:rPr>
          <w:rFonts w:ascii="宋体" w:hAnsi="宋体" w:cs="宋体"/>
          <w:color w:val="auto"/>
          <w:sz w:val="18"/>
          <w:szCs w:val="18"/>
          <w:highlight w:val="none"/>
        </w:rPr>
      </w:pPr>
      <w:r>
        <w:rPr>
          <w:rFonts w:hint="eastAsia" w:ascii="宋体" w:hAnsi="宋体" w:cs="宋体"/>
          <w:color w:val="auto"/>
          <w:sz w:val="18"/>
          <w:szCs w:val="18"/>
          <w:highlight w:val="none"/>
        </w:rPr>
        <w:t>为维护公平竞争、规范有序的市场秩序，营造诚实守信的信用环境，共同推进社会信用体系建设完善，树立企业诚信守法形象，本企业对________________________项目政府采购活动郑重承诺如下:</w:t>
      </w:r>
    </w:p>
    <w:p w14:paraId="3E49E8AC">
      <w:pPr>
        <w:spacing w:line="560" w:lineRule="exact"/>
        <w:ind w:firstLine="420"/>
        <w:rPr>
          <w:rFonts w:ascii="宋体" w:hAnsi="宋体" w:cs="宋体"/>
          <w:color w:val="auto"/>
          <w:sz w:val="18"/>
          <w:szCs w:val="18"/>
          <w:highlight w:val="none"/>
        </w:rPr>
      </w:pPr>
      <w:r>
        <w:rPr>
          <w:rFonts w:hint="eastAsia" w:ascii="宋体" w:hAnsi="宋体" w:cs="宋体"/>
          <w:color w:val="auto"/>
          <w:sz w:val="18"/>
          <w:szCs w:val="18"/>
          <w:highlight w:val="none"/>
        </w:rPr>
        <w:t>一、对提供给注册登记部门、行业管理部门、司法部门、行业组织以及在政府采购活动中提交的所有资料的合法性、真实性、准确性和有效性负责；</w:t>
      </w:r>
    </w:p>
    <w:p w14:paraId="3F2198E1">
      <w:pPr>
        <w:spacing w:line="560" w:lineRule="exact"/>
        <w:ind w:firstLine="420"/>
        <w:rPr>
          <w:rFonts w:ascii="宋体" w:hAnsi="宋体" w:cs="宋体"/>
          <w:color w:val="auto"/>
          <w:sz w:val="18"/>
          <w:szCs w:val="18"/>
          <w:highlight w:val="none"/>
        </w:rPr>
      </w:pPr>
      <w:r>
        <w:rPr>
          <w:rFonts w:hint="eastAsia" w:ascii="宋体" w:hAnsi="宋体" w:cs="宋体"/>
          <w:color w:val="auto"/>
          <w:sz w:val="18"/>
          <w:szCs w:val="18"/>
          <w:highlight w:val="none"/>
        </w:rPr>
        <w:t>二、严格按照国家法律、法规和规章开展采购活动，全面履行应尽的责任和义务，全面做到履约守信，具备《中华人民共和国政府采购法》第二十二条第一款规定的条件;</w:t>
      </w:r>
    </w:p>
    <w:p w14:paraId="1FF6F3D3">
      <w:pPr>
        <w:spacing w:line="560" w:lineRule="exact"/>
        <w:ind w:firstLine="420"/>
        <w:rPr>
          <w:rFonts w:ascii="宋体" w:hAnsi="宋体" w:cs="宋体"/>
          <w:color w:val="auto"/>
          <w:sz w:val="18"/>
          <w:szCs w:val="18"/>
          <w:highlight w:val="none"/>
        </w:rPr>
      </w:pPr>
      <w:r>
        <w:rPr>
          <w:rFonts w:hint="eastAsia" w:ascii="宋体" w:hAnsi="宋体" w:cs="宋体"/>
          <w:color w:val="auto"/>
          <w:sz w:val="18"/>
          <w:szCs w:val="18"/>
          <w:highlight w:val="none"/>
        </w:rPr>
        <w:t>三、严格依法开展生产经营活动，主动接受行业监管，自愿接受依法开展的日常检查；违法失信经营后将自愿接受约束和惩戒，并依法承担相应责任；</w:t>
      </w:r>
    </w:p>
    <w:p w14:paraId="7ADA863C">
      <w:pPr>
        <w:spacing w:line="560" w:lineRule="exact"/>
        <w:ind w:firstLine="420"/>
        <w:rPr>
          <w:rFonts w:ascii="宋体" w:hAnsi="宋体" w:cs="宋体"/>
          <w:color w:val="auto"/>
          <w:sz w:val="18"/>
          <w:szCs w:val="18"/>
          <w:highlight w:val="none"/>
        </w:rPr>
      </w:pPr>
      <w:r>
        <w:rPr>
          <w:rFonts w:hint="eastAsia" w:ascii="宋体" w:hAnsi="宋体" w:cs="宋体"/>
          <w:color w:val="auto"/>
          <w:sz w:val="18"/>
          <w:szCs w:val="18"/>
          <w:highlight w:val="none"/>
        </w:rPr>
        <w:t>四、自觉接受行政管理部门、行业组织、社会公众、新闻舆论的监督；</w:t>
      </w:r>
    </w:p>
    <w:p w14:paraId="3A6638E5">
      <w:pPr>
        <w:spacing w:line="560" w:lineRule="exact"/>
        <w:ind w:firstLine="420"/>
        <w:rPr>
          <w:rFonts w:ascii="宋体" w:hAnsi="宋体" w:cs="宋体"/>
          <w:color w:val="auto"/>
          <w:sz w:val="18"/>
          <w:szCs w:val="18"/>
          <w:highlight w:val="none"/>
        </w:rPr>
      </w:pPr>
      <w:r>
        <w:rPr>
          <w:rFonts w:hint="eastAsia" w:ascii="宋体" w:hAnsi="宋体" w:cs="宋体"/>
          <w:color w:val="auto"/>
          <w:sz w:val="18"/>
          <w:szCs w:val="18"/>
          <w:highlight w:val="none"/>
        </w:rPr>
        <w:t>五、自觉做到自我约束、自我管理，不制假售假、商标侵权、虚假宣传、违约毁约、恶意逃债、偷税漏税、垄断和不正当竞争，维护经营者、消费者的合法权益；</w:t>
      </w:r>
    </w:p>
    <w:p w14:paraId="29D395C6">
      <w:pPr>
        <w:spacing w:line="560" w:lineRule="exact"/>
        <w:ind w:firstLine="420"/>
        <w:rPr>
          <w:rFonts w:ascii="宋体" w:hAnsi="宋体" w:cs="宋体"/>
          <w:color w:val="auto"/>
          <w:sz w:val="18"/>
          <w:szCs w:val="18"/>
          <w:highlight w:val="none"/>
        </w:rPr>
      </w:pPr>
      <w:r>
        <w:rPr>
          <w:rFonts w:hint="eastAsia" w:ascii="宋体" w:hAnsi="宋体" w:cs="宋体"/>
          <w:color w:val="auto"/>
          <w:sz w:val="18"/>
          <w:szCs w:val="18"/>
          <w:highlight w:val="none"/>
        </w:rPr>
        <w:t>六、提出政府采购质疑和投诉坚持依法依规、诚实信用原则，在全国范围12个月内没有三次以上查无实据的政府采购投诉；</w:t>
      </w:r>
    </w:p>
    <w:p w14:paraId="3E2B17C4">
      <w:pPr>
        <w:spacing w:line="560" w:lineRule="exact"/>
        <w:ind w:firstLine="420"/>
        <w:rPr>
          <w:rFonts w:ascii="宋体" w:hAnsi="宋体" w:cs="宋体"/>
          <w:color w:val="auto"/>
          <w:sz w:val="18"/>
          <w:szCs w:val="18"/>
          <w:highlight w:val="none"/>
        </w:rPr>
      </w:pPr>
      <w:r>
        <w:rPr>
          <w:rFonts w:hint="eastAsia" w:ascii="宋体" w:hAnsi="宋体" w:cs="宋体"/>
          <w:color w:val="auto"/>
          <w:sz w:val="18"/>
          <w:szCs w:val="18"/>
          <w:highlight w:val="none"/>
        </w:rPr>
        <w:t>七、严格遵守信用信息公示相关规定，向社会公示信用信息；</w:t>
      </w:r>
    </w:p>
    <w:p w14:paraId="25CCE75D">
      <w:pPr>
        <w:spacing w:line="560" w:lineRule="exact"/>
        <w:ind w:firstLine="420"/>
        <w:rPr>
          <w:rFonts w:ascii="宋体" w:hAnsi="宋体" w:cs="宋体"/>
          <w:color w:val="auto"/>
          <w:sz w:val="18"/>
          <w:szCs w:val="18"/>
          <w:highlight w:val="none"/>
        </w:rPr>
      </w:pPr>
      <w:r>
        <w:rPr>
          <w:rFonts w:hint="eastAsia" w:ascii="宋体" w:hAnsi="宋体" w:cs="宋体"/>
          <w:color w:val="auto"/>
          <w:sz w:val="18"/>
          <w:szCs w:val="18"/>
          <w:highlight w:val="none"/>
        </w:rPr>
        <w:t>八、在“信用中国”和“中国政府采购网”网站中无违法违规、较重或严重失信记录；</w:t>
      </w:r>
    </w:p>
    <w:p w14:paraId="11CA2C22">
      <w:pPr>
        <w:spacing w:line="560" w:lineRule="exact"/>
        <w:ind w:firstLine="420"/>
        <w:rPr>
          <w:rFonts w:ascii="宋体" w:hAnsi="宋体" w:cs="宋体"/>
          <w:color w:val="auto"/>
          <w:sz w:val="18"/>
          <w:szCs w:val="18"/>
          <w:highlight w:val="none"/>
        </w:rPr>
      </w:pPr>
      <w:r>
        <w:rPr>
          <w:rFonts w:hint="eastAsia" w:ascii="宋体" w:hAnsi="宋体" w:cs="宋体"/>
          <w:color w:val="auto"/>
          <w:sz w:val="18"/>
          <w:szCs w:val="18"/>
          <w:highlight w:val="none"/>
        </w:rPr>
        <w:t>九、如违反承诺，自愿接受管理部门依法给予的行政处罚，同意将违反承诺的行为作为不良记录记入信用档案，依法依规进行信息公示，并承担所产生的一切法律责任和经济损失。</w:t>
      </w:r>
    </w:p>
    <w:p w14:paraId="0D2E138B">
      <w:pPr>
        <w:spacing w:line="560" w:lineRule="exact"/>
        <w:ind w:firstLine="420"/>
        <w:rPr>
          <w:rFonts w:ascii="宋体" w:hAnsi="宋体" w:cs="宋体"/>
          <w:color w:val="auto"/>
          <w:sz w:val="18"/>
          <w:szCs w:val="18"/>
          <w:highlight w:val="none"/>
        </w:rPr>
      </w:pPr>
      <w:r>
        <w:rPr>
          <w:rFonts w:hint="eastAsia" w:ascii="宋体" w:hAnsi="宋体" w:cs="宋体"/>
          <w:color w:val="auto"/>
          <w:sz w:val="18"/>
          <w:szCs w:val="18"/>
          <w:highlight w:val="none"/>
        </w:rPr>
        <w:t>十、本承诺书自签订之日起生效。</w:t>
      </w:r>
    </w:p>
    <w:p w14:paraId="257F141C">
      <w:pPr>
        <w:spacing w:line="560" w:lineRule="exact"/>
        <w:ind w:firstLine="420"/>
        <w:rPr>
          <w:rFonts w:ascii="宋体" w:hAnsi="宋体" w:cs="宋体"/>
          <w:color w:val="auto"/>
          <w:sz w:val="18"/>
          <w:szCs w:val="18"/>
          <w:highlight w:val="none"/>
        </w:rPr>
      </w:pPr>
      <w:r>
        <w:rPr>
          <w:rFonts w:hint="eastAsia" w:ascii="宋体" w:hAnsi="宋体" w:cs="宋体"/>
          <w:color w:val="auto"/>
          <w:sz w:val="18"/>
          <w:szCs w:val="18"/>
          <w:highlight w:val="none"/>
        </w:rPr>
        <w:t> （注：法定代表人或负责人、主体名称发生变更的应当重新做出承诺。）</w:t>
      </w:r>
    </w:p>
    <w:p w14:paraId="2969B4AA">
      <w:pPr>
        <w:spacing w:line="560" w:lineRule="exact"/>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　　　　　　　　　　     承诺单位（加盖CA电子公章）：           </w:t>
      </w:r>
    </w:p>
    <w:p w14:paraId="59B18AB7">
      <w:pPr>
        <w:spacing w:line="560" w:lineRule="exact"/>
        <w:jc w:val="center"/>
        <w:rPr>
          <w:rFonts w:ascii="宋体" w:hAnsi="宋体" w:cs="宋体"/>
          <w:color w:val="auto"/>
          <w:sz w:val="18"/>
          <w:szCs w:val="18"/>
          <w:highlight w:val="none"/>
        </w:rPr>
      </w:pPr>
      <w:r>
        <w:rPr>
          <w:rFonts w:hint="eastAsia" w:ascii="宋体" w:hAnsi="宋体" w:cs="宋体"/>
          <w:color w:val="auto"/>
          <w:sz w:val="18"/>
          <w:szCs w:val="18"/>
          <w:highlight w:val="none"/>
        </w:rPr>
        <w:t>年    月    日</w:t>
      </w:r>
    </w:p>
    <w:p w14:paraId="323CED27">
      <w:pPr>
        <w:rPr>
          <w:rFonts w:ascii="宋体" w:hAnsi="宋体" w:cs="宋体"/>
          <w:i/>
          <w:color w:val="auto"/>
          <w:highlight w:val="none"/>
          <w:u w:val="single"/>
        </w:rPr>
      </w:pPr>
    </w:p>
    <w:p w14:paraId="6E2FB5F5">
      <w:pPr>
        <w:numPr>
          <w:ilvl w:val="0"/>
          <w:numId w:val="6"/>
        </w:numPr>
        <w:rPr>
          <w:rFonts w:ascii="宋体" w:hAnsi="宋体" w:cs="宋体"/>
          <w:b/>
          <w:bCs/>
          <w:i/>
          <w:color w:val="auto"/>
          <w:highlight w:val="none"/>
          <w:u w:val="single"/>
        </w:rPr>
      </w:pPr>
      <w:r>
        <w:rPr>
          <w:rFonts w:hint="eastAsia" w:ascii="宋体" w:hAnsi="宋体" w:cs="宋体"/>
          <w:b/>
          <w:bCs/>
          <w:i/>
          <w:color w:val="auto"/>
          <w:highlight w:val="none"/>
          <w:u w:val="single"/>
        </w:rPr>
        <w:t>特定资格要求的证明文件</w:t>
      </w:r>
    </w:p>
    <w:p w14:paraId="4132E1D0">
      <w:pPr>
        <w:spacing w:line="400" w:lineRule="exact"/>
        <w:ind w:firstLine="480"/>
        <w:rPr>
          <w:rFonts w:ascii="宋体" w:hAnsi="宋体" w:cs="宋体"/>
          <w:b/>
          <w:bCs/>
          <w:i/>
          <w:color w:val="auto"/>
          <w:highlight w:val="none"/>
          <w:u w:val="single"/>
        </w:rPr>
      </w:pPr>
      <w:r>
        <w:rPr>
          <w:rFonts w:hint="eastAsia" w:ascii="宋体" w:hAnsi="宋体" w:cs="宋体"/>
          <w:i/>
          <w:color w:val="auto"/>
          <w:highlight w:val="none"/>
          <w:u w:val="single"/>
        </w:rPr>
        <w:t>1.</w:t>
      </w:r>
      <w:r>
        <w:rPr>
          <w:rFonts w:hint="eastAsia"/>
          <w:color w:val="auto"/>
          <w:highlight w:val="none"/>
          <w:u w:val="single"/>
        </w:rPr>
        <w:t xml:space="preserve"> </w:t>
      </w:r>
      <w:r>
        <w:rPr>
          <w:rFonts w:hint="eastAsia" w:ascii="宋体" w:hAnsi="宋体" w:cs="宋体"/>
          <w:i/>
          <w:color w:val="auto"/>
          <w:highlight w:val="none"/>
          <w:u w:val="single"/>
        </w:rPr>
        <w:t>供应商须具备有效期内的建筑装修装饰工程专业承包二级资质及以上资质；</w:t>
      </w:r>
      <w:r>
        <w:rPr>
          <w:rFonts w:hint="eastAsia" w:ascii="宋体" w:hAnsi="宋体" w:cs="宋体"/>
          <w:b/>
          <w:bCs/>
          <w:i/>
          <w:color w:val="auto"/>
          <w:highlight w:val="none"/>
          <w:u w:val="single"/>
        </w:rPr>
        <w:t>（原件扫描上传）</w:t>
      </w:r>
    </w:p>
    <w:p w14:paraId="0ED524AD">
      <w:pPr>
        <w:spacing w:line="400" w:lineRule="exact"/>
        <w:ind w:firstLine="480"/>
        <w:rPr>
          <w:rFonts w:ascii="宋体" w:hAnsi="宋体" w:cs="宋体"/>
          <w:b/>
          <w:bCs/>
          <w:i/>
          <w:color w:val="auto"/>
          <w:highlight w:val="none"/>
          <w:u w:val="single"/>
        </w:rPr>
      </w:pPr>
      <w:r>
        <w:rPr>
          <w:rFonts w:hint="eastAsia" w:ascii="宋体" w:hAnsi="宋体" w:cs="宋体"/>
          <w:i/>
          <w:color w:val="auto"/>
          <w:highlight w:val="none"/>
          <w:u w:val="single"/>
        </w:rPr>
        <w:t>2.</w:t>
      </w:r>
      <w:r>
        <w:rPr>
          <w:rFonts w:hint="eastAsia"/>
          <w:color w:val="auto"/>
          <w:highlight w:val="none"/>
          <w:u w:val="single"/>
        </w:rPr>
        <w:t xml:space="preserve"> </w:t>
      </w:r>
      <w:r>
        <w:rPr>
          <w:rFonts w:hint="eastAsia" w:ascii="宋体" w:hAnsi="宋体" w:cs="宋体"/>
          <w:i/>
          <w:color w:val="auto"/>
          <w:highlight w:val="none"/>
          <w:u w:val="single"/>
        </w:rPr>
        <w:t>拟派项目负责人应具有建筑工程专业注册建造师二级及以上资格，并具备有效的安全生产考核合格证B证及供应商为其缴纳的近三个月任意1个月的社保证明</w:t>
      </w:r>
      <w:r>
        <w:rPr>
          <w:rFonts w:hint="eastAsia" w:ascii="宋体" w:hAnsi="宋体" w:cs="宋体"/>
          <w:b/>
          <w:bCs/>
          <w:i/>
          <w:color w:val="auto"/>
          <w:highlight w:val="none"/>
          <w:u w:val="single"/>
        </w:rPr>
        <w:t>（原件扫描上传）</w:t>
      </w:r>
    </w:p>
    <w:p w14:paraId="5E4E4B49">
      <w:pPr>
        <w:spacing w:line="400" w:lineRule="exact"/>
        <w:ind w:firstLine="480"/>
        <w:rPr>
          <w:rFonts w:ascii="宋体" w:hAnsi="宋体" w:cs="宋体"/>
          <w:b/>
          <w:bCs/>
          <w:i/>
          <w:color w:val="auto"/>
          <w:highlight w:val="none"/>
          <w:u w:val="single"/>
        </w:rPr>
      </w:pPr>
      <w:r>
        <w:rPr>
          <w:rFonts w:hint="eastAsia" w:ascii="宋体" w:hAnsi="宋体" w:cs="宋体"/>
          <w:i/>
          <w:color w:val="auto"/>
          <w:highlight w:val="none"/>
          <w:u w:val="single"/>
        </w:rPr>
        <w:t>3.投标人应具备安全生产许可证</w:t>
      </w:r>
      <w:r>
        <w:rPr>
          <w:rFonts w:hint="eastAsia" w:ascii="宋体" w:hAnsi="宋体" w:cs="宋体"/>
          <w:b/>
          <w:bCs/>
          <w:i/>
          <w:color w:val="auto"/>
          <w:highlight w:val="none"/>
          <w:u w:val="single"/>
        </w:rPr>
        <w:t>（原件扫描上传）</w:t>
      </w:r>
    </w:p>
    <w:p w14:paraId="2A844BE6">
      <w:pPr>
        <w:widowControl w:val="0"/>
        <w:spacing w:line="360" w:lineRule="auto"/>
        <w:ind w:firstLine="420"/>
        <w:rPr>
          <w:rFonts w:ascii="宋体" w:hAnsi="宋体" w:cs="宋体"/>
          <w:i/>
          <w:color w:val="auto"/>
          <w:highlight w:val="none"/>
          <w:u w:val="single"/>
        </w:rPr>
      </w:pPr>
      <w:r>
        <w:rPr>
          <w:rFonts w:hint="eastAsia" w:ascii="宋体" w:hAnsi="宋体" w:cs="宋体"/>
          <w:i/>
          <w:color w:val="auto"/>
          <w:highlight w:val="none"/>
          <w:u w:val="single"/>
        </w:rPr>
        <w:t>4.拟派项目负责人应无在建工程</w:t>
      </w:r>
      <w:r>
        <w:rPr>
          <w:rFonts w:hint="eastAsia" w:ascii="宋体" w:hAnsi="宋体" w:cs="宋体"/>
          <w:b/>
          <w:bCs/>
          <w:i/>
          <w:color w:val="auto"/>
          <w:highlight w:val="none"/>
          <w:u w:val="single"/>
        </w:rPr>
        <w:t>（原件扫描上传）</w:t>
      </w:r>
    </w:p>
    <w:p w14:paraId="7F980D88">
      <w:pPr>
        <w:pStyle w:val="180"/>
        <w:jc w:val="center"/>
        <w:rPr>
          <w:color w:val="auto"/>
          <w:sz w:val="28"/>
          <w:szCs w:val="28"/>
          <w:highlight w:val="none"/>
        </w:rPr>
      </w:pPr>
    </w:p>
    <w:p w14:paraId="2000ED71">
      <w:pPr>
        <w:pStyle w:val="180"/>
        <w:jc w:val="center"/>
        <w:rPr>
          <w:color w:val="auto"/>
          <w:sz w:val="28"/>
          <w:szCs w:val="28"/>
          <w:highlight w:val="none"/>
        </w:rPr>
      </w:pPr>
      <w:r>
        <w:rPr>
          <w:color w:val="auto"/>
          <w:sz w:val="28"/>
          <w:szCs w:val="28"/>
          <w:highlight w:val="none"/>
        </w:rPr>
        <w:t>项目负责人无在建工程承诺书</w:t>
      </w:r>
    </w:p>
    <w:p w14:paraId="0B8BC4C6">
      <w:pPr>
        <w:pStyle w:val="180"/>
        <w:spacing w:line="540" w:lineRule="exact"/>
        <w:rPr>
          <w:b w:val="0"/>
          <w:bCs/>
          <w:color w:val="auto"/>
          <w:sz w:val="21"/>
          <w:szCs w:val="21"/>
          <w:highlight w:val="none"/>
        </w:rPr>
      </w:pPr>
      <w:r>
        <w:rPr>
          <w:b w:val="0"/>
          <w:bCs/>
          <w:color w:val="auto"/>
          <w:sz w:val="21"/>
          <w:szCs w:val="21"/>
          <w:highlight w:val="none"/>
        </w:rPr>
        <w:t>致：</w:t>
      </w:r>
      <w:r>
        <w:rPr>
          <w:b w:val="0"/>
          <w:bCs/>
          <w:color w:val="auto"/>
          <w:sz w:val="21"/>
          <w:szCs w:val="21"/>
          <w:highlight w:val="none"/>
          <w:u w:val="single"/>
        </w:rPr>
        <w:t xml:space="preserve">        </w:t>
      </w:r>
      <w:r>
        <w:rPr>
          <w:b w:val="0"/>
          <w:bCs/>
          <w:color w:val="auto"/>
          <w:sz w:val="21"/>
          <w:szCs w:val="21"/>
          <w:highlight w:val="none"/>
        </w:rPr>
        <w:t>（采购人名称）</w:t>
      </w:r>
    </w:p>
    <w:p w14:paraId="188FDAEA">
      <w:pPr>
        <w:pStyle w:val="180"/>
        <w:spacing w:line="540" w:lineRule="exact"/>
        <w:ind w:firstLine="480"/>
        <w:rPr>
          <w:b w:val="0"/>
          <w:bCs/>
          <w:color w:val="auto"/>
          <w:sz w:val="21"/>
          <w:szCs w:val="21"/>
          <w:highlight w:val="none"/>
        </w:rPr>
      </w:pPr>
      <w:r>
        <w:rPr>
          <w:b w:val="0"/>
          <w:bCs/>
          <w:color w:val="auto"/>
          <w:sz w:val="21"/>
          <w:szCs w:val="21"/>
          <w:highlight w:val="none"/>
        </w:rPr>
        <w:t>我公司自愿参加贵单位采购编号为</w:t>
      </w:r>
      <w:r>
        <w:rPr>
          <w:b w:val="0"/>
          <w:bCs/>
          <w:color w:val="auto"/>
          <w:sz w:val="21"/>
          <w:szCs w:val="21"/>
          <w:highlight w:val="none"/>
          <w:u w:val="single"/>
        </w:rPr>
        <w:t xml:space="preserve">           </w:t>
      </w:r>
      <w:r>
        <w:rPr>
          <w:b w:val="0"/>
          <w:bCs/>
          <w:color w:val="auto"/>
          <w:sz w:val="21"/>
          <w:szCs w:val="21"/>
          <w:highlight w:val="none"/>
        </w:rPr>
        <w:t>的</w:t>
      </w:r>
      <w:r>
        <w:rPr>
          <w:b w:val="0"/>
          <w:bCs/>
          <w:color w:val="auto"/>
          <w:sz w:val="21"/>
          <w:szCs w:val="21"/>
          <w:highlight w:val="none"/>
          <w:u w:val="single"/>
        </w:rPr>
        <w:t xml:space="preserve">           </w:t>
      </w:r>
      <w:r>
        <w:rPr>
          <w:b w:val="0"/>
          <w:bCs/>
          <w:color w:val="auto"/>
          <w:sz w:val="21"/>
          <w:szCs w:val="21"/>
          <w:highlight w:val="none"/>
        </w:rPr>
        <w:t>项目的</w:t>
      </w:r>
      <w:r>
        <w:rPr>
          <w:rFonts w:hint="eastAsia"/>
          <w:b w:val="0"/>
          <w:bCs/>
          <w:color w:val="auto"/>
          <w:sz w:val="21"/>
          <w:szCs w:val="21"/>
          <w:highlight w:val="none"/>
        </w:rPr>
        <w:t>磋商</w:t>
      </w:r>
      <w:r>
        <w:rPr>
          <w:b w:val="0"/>
          <w:bCs/>
          <w:color w:val="auto"/>
          <w:sz w:val="21"/>
          <w:szCs w:val="21"/>
          <w:highlight w:val="none"/>
        </w:rPr>
        <w:t>，并接受对我公司的资格审查，我公司承诺：根据贵单位（公司）提出的条件标准和要求，本公司没有因骗取</w:t>
      </w:r>
      <w:r>
        <w:rPr>
          <w:rFonts w:hint="eastAsia"/>
          <w:b w:val="0"/>
          <w:bCs/>
          <w:color w:val="auto"/>
          <w:sz w:val="21"/>
          <w:szCs w:val="21"/>
          <w:highlight w:val="none"/>
          <w:lang w:eastAsia="zh-CN"/>
        </w:rPr>
        <w:t>成交</w:t>
      </w:r>
      <w:r>
        <w:rPr>
          <w:b w:val="0"/>
          <w:bCs/>
          <w:color w:val="auto"/>
          <w:sz w:val="21"/>
          <w:szCs w:val="21"/>
          <w:highlight w:val="none"/>
        </w:rPr>
        <w:t>或者严重违约以及发生重大工程质量、安全生产事故等问题，被有关部门暂停投标资格并在暂停期内。</w:t>
      </w:r>
    </w:p>
    <w:p w14:paraId="7828EDE8">
      <w:pPr>
        <w:pStyle w:val="180"/>
        <w:spacing w:line="540" w:lineRule="exact"/>
        <w:ind w:firstLine="480"/>
        <w:rPr>
          <w:b w:val="0"/>
          <w:bCs/>
          <w:color w:val="auto"/>
          <w:sz w:val="21"/>
          <w:szCs w:val="21"/>
          <w:highlight w:val="none"/>
        </w:rPr>
      </w:pPr>
      <w:r>
        <w:rPr>
          <w:b w:val="0"/>
          <w:bCs/>
          <w:color w:val="auto"/>
          <w:sz w:val="21"/>
          <w:szCs w:val="21"/>
          <w:highlight w:val="none"/>
        </w:rPr>
        <w:t>拟任项目负责人</w:t>
      </w:r>
      <w:r>
        <w:rPr>
          <w:b w:val="0"/>
          <w:bCs/>
          <w:color w:val="auto"/>
          <w:sz w:val="21"/>
          <w:szCs w:val="21"/>
          <w:highlight w:val="none"/>
          <w:u w:val="single"/>
        </w:rPr>
        <w:t xml:space="preserve">           </w:t>
      </w:r>
      <w:r>
        <w:rPr>
          <w:b w:val="0"/>
          <w:bCs/>
          <w:color w:val="auto"/>
          <w:sz w:val="21"/>
          <w:szCs w:val="21"/>
          <w:highlight w:val="none"/>
        </w:rPr>
        <w:t>身份证号码</w:t>
      </w:r>
      <w:r>
        <w:rPr>
          <w:b w:val="0"/>
          <w:bCs/>
          <w:color w:val="auto"/>
          <w:sz w:val="21"/>
          <w:szCs w:val="21"/>
          <w:highlight w:val="none"/>
          <w:u w:val="single"/>
        </w:rPr>
        <w:t xml:space="preserve">          </w:t>
      </w:r>
      <w:r>
        <w:rPr>
          <w:b w:val="0"/>
          <w:bCs/>
          <w:color w:val="auto"/>
          <w:sz w:val="21"/>
          <w:szCs w:val="21"/>
          <w:highlight w:val="none"/>
        </w:rPr>
        <w:t>注册证书号</w:t>
      </w:r>
      <w:r>
        <w:rPr>
          <w:b w:val="0"/>
          <w:bCs/>
          <w:color w:val="auto"/>
          <w:sz w:val="21"/>
          <w:szCs w:val="21"/>
          <w:highlight w:val="none"/>
          <w:u w:val="single"/>
        </w:rPr>
        <w:t xml:space="preserve">          </w:t>
      </w:r>
      <w:r>
        <w:rPr>
          <w:b w:val="0"/>
          <w:bCs/>
          <w:color w:val="auto"/>
          <w:sz w:val="21"/>
          <w:szCs w:val="21"/>
          <w:highlight w:val="none"/>
        </w:rPr>
        <w:t>无任何在建工程项目。本公司递交的</w:t>
      </w:r>
      <w:r>
        <w:rPr>
          <w:rFonts w:hint="eastAsia"/>
          <w:b w:val="0"/>
          <w:bCs/>
          <w:color w:val="auto"/>
          <w:sz w:val="21"/>
          <w:szCs w:val="21"/>
          <w:highlight w:val="none"/>
        </w:rPr>
        <w:t>磋商</w:t>
      </w:r>
      <w:r>
        <w:rPr>
          <w:b w:val="0"/>
          <w:bCs/>
          <w:color w:val="auto"/>
          <w:sz w:val="21"/>
          <w:szCs w:val="21"/>
          <w:highlight w:val="none"/>
        </w:rPr>
        <w:t>文件中的内容没有隐瞒、虚假、伪造等弄虚作假行为。发现该行为，贵公司可以拒绝我公司</w:t>
      </w:r>
      <w:r>
        <w:rPr>
          <w:rFonts w:hint="eastAsia"/>
          <w:b w:val="0"/>
          <w:bCs/>
          <w:color w:val="auto"/>
          <w:sz w:val="21"/>
          <w:szCs w:val="21"/>
          <w:highlight w:val="none"/>
        </w:rPr>
        <w:t>投标</w:t>
      </w:r>
      <w:r>
        <w:rPr>
          <w:b w:val="0"/>
          <w:bCs/>
          <w:color w:val="auto"/>
          <w:sz w:val="21"/>
          <w:szCs w:val="21"/>
          <w:highlight w:val="none"/>
        </w:rPr>
        <w:t>，如已</w:t>
      </w:r>
      <w:r>
        <w:rPr>
          <w:rFonts w:hint="eastAsia"/>
          <w:b w:val="0"/>
          <w:bCs/>
          <w:color w:val="auto"/>
          <w:sz w:val="21"/>
          <w:szCs w:val="21"/>
          <w:highlight w:val="none"/>
          <w:lang w:eastAsia="zh-CN"/>
        </w:rPr>
        <w:t>成交</w:t>
      </w:r>
      <w:r>
        <w:rPr>
          <w:b w:val="0"/>
          <w:bCs/>
          <w:color w:val="auto"/>
          <w:sz w:val="21"/>
          <w:szCs w:val="21"/>
          <w:highlight w:val="none"/>
        </w:rPr>
        <w:t>，可取消我公司</w:t>
      </w:r>
      <w:r>
        <w:rPr>
          <w:rFonts w:hint="eastAsia"/>
          <w:b w:val="0"/>
          <w:bCs/>
          <w:color w:val="auto"/>
          <w:sz w:val="21"/>
          <w:szCs w:val="21"/>
          <w:highlight w:val="none"/>
          <w:lang w:eastAsia="zh-CN"/>
        </w:rPr>
        <w:t>成交</w:t>
      </w:r>
      <w:r>
        <w:rPr>
          <w:b w:val="0"/>
          <w:bCs/>
          <w:color w:val="auto"/>
          <w:sz w:val="21"/>
          <w:szCs w:val="21"/>
          <w:highlight w:val="none"/>
        </w:rPr>
        <w:t>资格，并接受对我公司弄虚作假、违反公平和诚实信用原则做出的任何处理。</w:t>
      </w:r>
    </w:p>
    <w:p w14:paraId="03E4F279">
      <w:pPr>
        <w:pStyle w:val="377"/>
        <w:spacing w:line="540" w:lineRule="exact"/>
        <w:ind w:firstLine="4410"/>
        <w:rPr>
          <w:rFonts w:ascii="宋体" w:hAnsi="宋体"/>
          <w:color w:val="auto"/>
          <w:sz w:val="21"/>
          <w:szCs w:val="21"/>
          <w:highlight w:val="none"/>
        </w:rPr>
      </w:pPr>
    </w:p>
    <w:p w14:paraId="2F4D4F4F">
      <w:pPr>
        <w:pStyle w:val="180"/>
        <w:rPr>
          <w:color w:val="auto"/>
          <w:sz w:val="21"/>
          <w:szCs w:val="21"/>
          <w:highlight w:val="none"/>
        </w:rPr>
      </w:pPr>
    </w:p>
    <w:p w14:paraId="411077E5">
      <w:pPr>
        <w:pStyle w:val="179"/>
        <w:rPr>
          <w:color w:val="auto"/>
          <w:sz w:val="16"/>
          <w:szCs w:val="16"/>
          <w:highlight w:val="none"/>
        </w:rPr>
      </w:pPr>
    </w:p>
    <w:p w14:paraId="752FE01B">
      <w:pPr>
        <w:spacing w:line="560" w:lineRule="exact"/>
        <w:ind w:right="180" w:firstLine="315"/>
        <w:jc w:val="right"/>
        <w:rPr>
          <w:rFonts w:ascii="宋体" w:hAnsi="宋体"/>
          <w:color w:val="auto"/>
          <w:szCs w:val="21"/>
          <w:highlight w:val="none"/>
        </w:rPr>
      </w:pPr>
      <w:r>
        <w:rPr>
          <w:rFonts w:hint="eastAsia" w:ascii="宋体" w:hAnsi="宋体"/>
          <w:color w:val="auto"/>
          <w:szCs w:val="21"/>
          <w:highlight w:val="none"/>
        </w:rPr>
        <w:t>企业名称（加盖CA电子公章）：</w:t>
      </w:r>
    </w:p>
    <w:p w14:paraId="2A20A4F9">
      <w:pPr>
        <w:spacing w:line="560" w:lineRule="exact"/>
        <w:ind w:right="180" w:firstLine="315"/>
        <w:jc w:val="right"/>
        <w:rPr>
          <w:rFonts w:ascii="宋体" w:hAnsi="宋体"/>
          <w:color w:val="auto"/>
          <w:szCs w:val="21"/>
          <w:highlight w:val="none"/>
        </w:rPr>
      </w:pPr>
      <w:r>
        <w:rPr>
          <w:rFonts w:hint="eastAsia" w:ascii="宋体" w:hAnsi="宋体"/>
          <w:color w:val="auto"/>
          <w:szCs w:val="21"/>
          <w:highlight w:val="none"/>
        </w:rPr>
        <w:t xml:space="preserve">                                          法定代表人签名：</w:t>
      </w:r>
    </w:p>
    <w:p w14:paraId="1AB2BB01">
      <w:pPr>
        <w:spacing w:line="560" w:lineRule="exact"/>
        <w:ind w:right="180" w:firstLine="315"/>
        <w:jc w:val="right"/>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项目负责人签名：</w:t>
      </w:r>
    </w:p>
    <w:p w14:paraId="18A1558D">
      <w:pPr>
        <w:spacing w:line="560" w:lineRule="exact"/>
        <w:ind w:right="180" w:firstLine="315"/>
        <w:jc w:val="right"/>
        <w:rPr>
          <w:rFonts w:ascii="宋体" w:hAnsi="宋体"/>
          <w:b/>
          <w:color w:val="auto"/>
          <w:szCs w:val="21"/>
          <w:highlight w:val="none"/>
        </w:rPr>
      </w:pPr>
      <w:r>
        <w:rPr>
          <w:rFonts w:hint="eastAsia" w:ascii="宋体" w:hAnsi="宋体"/>
          <w:color w:val="auto"/>
          <w:szCs w:val="21"/>
          <w:highlight w:val="none"/>
        </w:rPr>
        <w:t xml:space="preserve">                                  年    月    日</w:t>
      </w:r>
    </w:p>
    <w:p w14:paraId="4FC59BD9">
      <w:pPr>
        <w:spacing w:line="460" w:lineRule="exact"/>
        <w:rPr>
          <w:rFonts w:ascii="宋体" w:hAnsi="宋体" w:cs="宋体"/>
          <w:i/>
          <w:color w:val="auto"/>
          <w:highlight w:val="none"/>
          <w:u w:val="single"/>
        </w:rPr>
      </w:pPr>
    </w:p>
    <w:p w14:paraId="663B3F04">
      <w:pPr>
        <w:rPr>
          <w:rFonts w:ascii="宋体" w:hAnsi="宋体" w:cs="宋体"/>
          <w:i/>
          <w:color w:val="auto"/>
          <w:highlight w:val="none"/>
          <w:u w:val="single"/>
        </w:rPr>
      </w:pPr>
    </w:p>
    <w:p w14:paraId="593AD7E4">
      <w:pPr>
        <w:rPr>
          <w:rFonts w:ascii="宋体" w:hAnsi="宋体" w:cs="宋体"/>
          <w:i/>
          <w:color w:val="auto"/>
          <w:highlight w:val="none"/>
          <w:u w:val="single"/>
        </w:rPr>
      </w:pPr>
    </w:p>
    <w:p w14:paraId="0C978A6B">
      <w:pPr>
        <w:rPr>
          <w:rFonts w:ascii="宋体" w:hAnsi="宋体" w:cs="宋体"/>
          <w:i/>
          <w:color w:val="auto"/>
          <w:highlight w:val="none"/>
          <w:u w:val="single"/>
        </w:rPr>
      </w:pPr>
    </w:p>
    <w:p w14:paraId="295677AE">
      <w:pPr>
        <w:rPr>
          <w:rFonts w:ascii="宋体" w:hAnsi="宋体" w:cs="宋体"/>
          <w:bCs/>
          <w:i/>
          <w:color w:val="auto"/>
          <w:highlight w:val="none"/>
          <w:u w:val="single"/>
        </w:rPr>
      </w:pPr>
    </w:p>
    <w:p w14:paraId="431A9DF5">
      <w:pPr>
        <w:rPr>
          <w:rFonts w:ascii="宋体" w:hAnsi="宋体" w:cs="宋体"/>
          <w:b/>
          <w:bCs/>
          <w:i/>
          <w:color w:val="auto"/>
          <w:highlight w:val="none"/>
          <w:u w:val="single"/>
        </w:rPr>
      </w:pPr>
    </w:p>
    <w:p w14:paraId="04842353">
      <w:pPr>
        <w:rPr>
          <w:rFonts w:ascii="宋体" w:hAnsi="宋体" w:cs="宋体"/>
          <w:b/>
          <w:bCs/>
          <w:i/>
          <w:color w:val="auto"/>
          <w:highlight w:val="none"/>
          <w:u w:val="single"/>
        </w:rPr>
      </w:pPr>
    </w:p>
    <w:p w14:paraId="765A52EB">
      <w:pPr>
        <w:rPr>
          <w:rFonts w:ascii="宋体" w:hAnsi="宋体" w:cs="宋体"/>
          <w:b/>
          <w:bCs/>
          <w:i/>
          <w:color w:val="auto"/>
          <w:highlight w:val="none"/>
          <w:u w:val="single"/>
        </w:rPr>
      </w:pPr>
      <w:r>
        <w:rPr>
          <w:rFonts w:hint="eastAsia" w:ascii="宋体" w:hAnsi="宋体" w:cs="宋体"/>
          <w:b/>
          <w:bCs/>
          <w:i/>
          <w:color w:val="auto"/>
          <w:highlight w:val="none"/>
          <w:u w:val="single"/>
        </w:rPr>
        <w:t>八、法人授权书</w:t>
      </w:r>
    </w:p>
    <w:p w14:paraId="5E002836">
      <w:pPr>
        <w:pStyle w:val="173"/>
        <w:jc w:val="center"/>
        <w:rPr>
          <w:rFonts w:ascii="宋体" w:hAnsi="宋体" w:cs="宋体"/>
          <w:color w:val="auto"/>
          <w:highlight w:val="none"/>
        </w:rPr>
      </w:pPr>
      <w:r>
        <w:rPr>
          <w:rFonts w:hint="eastAsia" w:ascii="宋体" w:hAnsi="宋体" w:cs="宋体"/>
          <w:color w:val="auto"/>
          <w:highlight w:val="none"/>
        </w:rPr>
        <w:t>法人授权委托书</w:t>
      </w:r>
    </w:p>
    <w:p w14:paraId="4F76BA43">
      <w:pPr>
        <w:tabs>
          <w:tab w:val="left" w:pos="360"/>
        </w:tabs>
        <w:ind w:firstLine="420"/>
        <w:rPr>
          <w:rFonts w:ascii="宋体" w:hAnsi="宋体" w:cs="宋体"/>
          <w:color w:val="auto"/>
          <w:szCs w:val="21"/>
          <w:highlight w:val="none"/>
        </w:rPr>
      </w:pPr>
    </w:p>
    <w:p w14:paraId="279B17BC">
      <w:pPr>
        <w:tabs>
          <w:tab w:val="left" w:pos="360"/>
        </w:tabs>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本授权书声明：____________（供应商名称）授权________________（被授权人的姓名）为我方就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项目采购活动的合法代理人，以本单位名义全权处理一切与该项目采购有关的事务。</w:t>
      </w:r>
    </w:p>
    <w:p w14:paraId="0A9C1B84">
      <w:pPr>
        <w:tabs>
          <w:tab w:val="left" w:pos="360"/>
        </w:tabs>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本授权书于______年____月____日起生效，特此声明。</w:t>
      </w:r>
    </w:p>
    <w:p w14:paraId="0A9C6923">
      <w:pPr>
        <w:tabs>
          <w:tab w:val="left" w:pos="360"/>
        </w:tabs>
        <w:spacing w:line="360" w:lineRule="auto"/>
        <w:ind w:firstLine="420"/>
        <w:rPr>
          <w:rFonts w:ascii="宋体" w:hAnsi="宋体" w:cs="宋体"/>
          <w:color w:val="auto"/>
          <w:szCs w:val="21"/>
          <w:highlight w:val="none"/>
          <w:u w:val="single"/>
        </w:rPr>
      </w:pPr>
      <w:r>
        <w:rPr>
          <w:rFonts w:hint="eastAsia" w:ascii="宋体" w:hAnsi="宋体" w:cs="宋体"/>
          <w:color w:val="auto"/>
          <w:szCs w:val="21"/>
          <w:highlight w:val="none"/>
        </w:rPr>
        <w:t>被授权人身份证号码：</w:t>
      </w:r>
      <w:r>
        <w:rPr>
          <w:rFonts w:hint="eastAsia" w:ascii="宋体" w:hAnsi="宋体" w:cs="宋体"/>
          <w:color w:val="auto"/>
          <w:szCs w:val="21"/>
          <w:highlight w:val="none"/>
          <w:u w:val="single"/>
        </w:rPr>
        <w:t xml:space="preserve">                              </w:t>
      </w:r>
    </w:p>
    <w:p w14:paraId="3E67EB88">
      <w:pPr>
        <w:tabs>
          <w:tab w:val="left" w:pos="360"/>
        </w:tabs>
        <w:spacing w:line="360" w:lineRule="auto"/>
        <w:ind w:firstLine="420"/>
        <w:rPr>
          <w:rFonts w:ascii="宋体" w:hAnsi="宋体" w:cs="宋体"/>
          <w:color w:val="auto"/>
          <w:szCs w:val="21"/>
          <w:highlight w:val="none"/>
          <w:u w:val="single"/>
        </w:rPr>
      </w:pPr>
      <w:r>
        <w:rPr>
          <w:rFonts w:hint="eastAsia" w:ascii="宋体" w:hAnsi="宋体" w:cs="宋体"/>
          <w:color w:val="auto"/>
          <w:szCs w:val="21"/>
          <w:highlight w:val="none"/>
        </w:rPr>
        <w:t>被授权人联系电话：（手机）</w:t>
      </w:r>
      <w:r>
        <w:rPr>
          <w:rFonts w:hint="eastAsia" w:ascii="宋体" w:hAnsi="宋体" w:cs="宋体"/>
          <w:color w:val="auto"/>
          <w:szCs w:val="21"/>
          <w:highlight w:val="none"/>
          <w:u w:val="single"/>
        </w:rPr>
        <w:t xml:space="preserve">                          </w:t>
      </w:r>
    </w:p>
    <w:p w14:paraId="311076A8">
      <w:pPr>
        <w:tabs>
          <w:tab w:val="left" w:pos="360"/>
        </w:tabs>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授权单位名称：</w:t>
      </w:r>
      <w:r>
        <w:rPr>
          <w:rFonts w:hint="eastAsia" w:ascii="宋体" w:hAnsi="宋体" w:cs="宋体"/>
          <w:color w:val="auto"/>
          <w:szCs w:val="21"/>
          <w:highlight w:val="none"/>
          <w:u w:val="single"/>
        </w:rPr>
        <w:t>（加盖CA电子公章）</w:t>
      </w:r>
    </w:p>
    <w:p w14:paraId="7352741C">
      <w:pPr>
        <w:tabs>
          <w:tab w:val="left" w:pos="360"/>
        </w:tabs>
        <w:spacing w:line="360" w:lineRule="auto"/>
        <w:ind w:firstLine="420"/>
        <w:rPr>
          <w:rFonts w:ascii="宋体" w:hAnsi="宋体" w:cs="宋体"/>
          <w:color w:val="auto"/>
          <w:szCs w:val="21"/>
          <w:highlight w:val="none"/>
          <w:u w:val="single"/>
        </w:rPr>
      </w:pPr>
      <w:r>
        <w:rPr>
          <w:rFonts w:hint="eastAsia" w:ascii="宋体" w:hAnsi="宋体" w:cs="宋体"/>
          <w:color w:val="auto"/>
          <w:szCs w:val="21"/>
          <w:highlight w:val="none"/>
        </w:rPr>
        <w:t>单位地址：</w:t>
      </w:r>
      <w:r>
        <w:rPr>
          <w:rFonts w:hint="eastAsia" w:ascii="宋体" w:hAnsi="宋体" w:cs="宋体"/>
          <w:color w:val="auto"/>
          <w:szCs w:val="21"/>
          <w:highlight w:val="none"/>
          <w:u w:val="single"/>
        </w:rPr>
        <w:t xml:space="preserve">                                         </w:t>
      </w:r>
    </w:p>
    <w:p w14:paraId="64D7CC77">
      <w:pPr>
        <w:tabs>
          <w:tab w:val="left" w:pos="360"/>
        </w:tabs>
        <w:spacing w:line="360" w:lineRule="auto"/>
        <w:ind w:firstLine="420"/>
        <w:rPr>
          <w:rFonts w:ascii="宋体" w:hAnsi="宋体" w:cs="宋体"/>
          <w:color w:val="auto"/>
          <w:szCs w:val="21"/>
          <w:highlight w:val="none"/>
          <w:u w:val="single"/>
        </w:rPr>
      </w:pPr>
      <w:r>
        <w:rPr>
          <w:rFonts w:hint="eastAsia" w:ascii="宋体" w:hAnsi="宋体" w:cs="宋体"/>
          <w:color w:val="auto"/>
          <w:szCs w:val="21"/>
          <w:highlight w:val="none"/>
        </w:rPr>
        <w:t>日期：</w:t>
      </w:r>
      <w:bookmarkStart w:id="135" w:name="_格式3__银行出具的资信证明"/>
      <w:bookmarkEnd w:id="135"/>
      <w:bookmarkStart w:id="136" w:name="_Hlt26955070"/>
      <w:bookmarkEnd w:id="136"/>
      <w:bookmarkStart w:id="137" w:name="_Hlt26671380"/>
      <w:bookmarkEnd w:id="137"/>
      <w:r>
        <w:rPr>
          <w:rFonts w:hint="eastAsia" w:ascii="宋体" w:hAnsi="宋体" w:cs="宋体"/>
          <w:color w:val="auto"/>
          <w:szCs w:val="21"/>
          <w:highlight w:val="none"/>
          <w:u w:val="single"/>
        </w:rPr>
        <w:t xml:space="preserve">                                         </w:t>
      </w:r>
    </w:p>
    <w:p w14:paraId="61954D9E">
      <w:pPr>
        <w:pStyle w:val="373"/>
        <w:spacing w:line="360" w:lineRule="auto"/>
        <w:ind w:firstLine="420"/>
        <w:rPr>
          <w:rFonts w:ascii="宋体" w:hAnsi="宋体"/>
          <w:bCs/>
          <w:color w:val="auto"/>
          <w:szCs w:val="21"/>
          <w:highlight w:val="none"/>
        </w:rPr>
      </w:pPr>
    </w:p>
    <w:p w14:paraId="041E8CA5">
      <w:pPr>
        <w:pStyle w:val="373"/>
        <w:spacing w:line="360" w:lineRule="auto"/>
        <w:ind w:firstLine="420"/>
        <w:rPr>
          <w:rFonts w:ascii="宋体" w:hAnsi="宋体"/>
          <w:bCs/>
          <w:color w:val="auto"/>
          <w:szCs w:val="20"/>
          <w:highlight w:val="none"/>
        </w:rPr>
      </w:pPr>
      <w:r>
        <w:rPr>
          <w:rFonts w:hint="eastAsia" w:ascii="宋体" w:hAnsi="宋体"/>
          <w:bCs/>
          <w:color w:val="auto"/>
          <w:szCs w:val="20"/>
          <w:highlight w:val="none"/>
        </w:rPr>
        <w:t>被授权人身份证正反面：</w:t>
      </w:r>
    </w:p>
    <w:p w14:paraId="3FB72117">
      <w:pPr>
        <w:pStyle w:val="378"/>
        <w:ind w:firstLine="480"/>
        <w:rPr>
          <w:rFonts w:ascii="宋体" w:hAnsi="宋体" w:cs="宋体"/>
          <w:color w:val="auto"/>
          <w:sz w:val="20"/>
          <w:szCs w:val="20"/>
          <w:highlight w:val="none"/>
        </w:rPr>
      </w:pPr>
      <w:r>
        <w:rPr>
          <w:rFonts w:hint="eastAsia" w:ascii="宋体" w:hAnsi="宋体" w:cs="宋体"/>
          <w:color w:val="auto"/>
          <w:sz w:val="20"/>
          <w:szCs w:val="20"/>
          <w:highlight w:val="none"/>
          <w:u w:val="single"/>
        </w:rPr>
        <w:t xml:space="preserve">                              </w:t>
      </w:r>
    </w:p>
    <w:p w14:paraId="4F2B29EE">
      <w:pPr>
        <w:pStyle w:val="65"/>
        <w:rPr>
          <w:rFonts w:ascii="宋体" w:hAnsi="宋体"/>
          <w:color w:val="auto"/>
          <w:sz w:val="20"/>
          <w:szCs w:val="20"/>
          <w:highlight w:val="none"/>
        </w:rPr>
      </w:pPr>
    </w:p>
    <w:p w14:paraId="38683BE0">
      <w:pPr>
        <w:pStyle w:val="65"/>
        <w:rPr>
          <w:rFonts w:ascii="宋体" w:hAnsi="宋体" w:cs="宋体"/>
          <w:i/>
          <w:color w:val="auto"/>
          <w:sz w:val="20"/>
          <w:szCs w:val="20"/>
          <w:highlight w:val="none"/>
          <w:u w:val="single"/>
        </w:rPr>
      </w:pPr>
      <w:r>
        <w:rPr>
          <w:rFonts w:hint="eastAsia" w:ascii="宋体" w:hAnsi="宋体"/>
          <w:color w:val="auto"/>
          <w:sz w:val="20"/>
          <w:szCs w:val="20"/>
          <w:highlight w:val="none"/>
        </w:rPr>
        <w:t>法定代表人</w:t>
      </w:r>
      <w:r>
        <w:rPr>
          <w:rFonts w:hint="eastAsia" w:ascii="宋体" w:hAnsi="宋体"/>
          <w:bCs/>
          <w:color w:val="auto"/>
          <w:sz w:val="20"/>
          <w:szCs w:val="20"/>
          <w:highlight w:val="none"/>
        </w:rPr>
        <w:t>身份证正反面：</w:t>
      </w:r>
    </w:p>
    <w:p w14:paraId="4A5D569F">
      <w:pPr>
        <w:pStyle w:val="65"/>
        <w:ind w:firstLine="0"/>
        <w:rPr>
          <w:rFonts w:ascii="宋体" w:hAnsi="宋体" w:cs="宋体"/>
          <w:color w:val="auto"/>
          <w:sz w:val="20"/>
          <w:szCs w:val="20"/>
          <w:highlight w:val="none"/>
        </w:rPr>
      </w:pPr>
    </w:p>
    <w:p w14:paraId="39210664">
      <w:pPr>
        <w:pStyle w:val="65"/>
        <w:ind w:firstLine="0"/>
        <w:rPr>
          <w:rFonts w:ascii="宋体" w:hAnsi="宋体" w:cs="宋体"/>
          <w:color w:val="auto"/>
          <w:sz w:val="20"/>
          <w:szCs w:val="20"/>
          <w:highlight w:val="none"/>
        </w:rPr>
      </w:pPr>
    </w:p>
    <w:p w14:paraId="09CF808A">
      <w:pPr>
        <w:pStyle w:val="65"/>
        <w:ind w:firstLine="0"/>
        <w:rPr>
          <w:rFonts w:ascii="宋体" w:hAnsi="宋体" w:cs="宋体"/>
          <w:color w:val="auto"/>
          <w:sz w:val="20"/>
          <w:szCs w:val="20"/>
          <w:highlight w:val="none"/>
        </w:rPr>
      </w:pPr>
    </w:p>
    <w:p w14:paraId="57E8BECD">
      <w:pPr>
        <w:pStyle w:val="65"/>
        <w:ind w:firstLine="0"/>
        <w:rPr>
          <w:rFonts w:ascii="宋体" w:hAnsi="宋体" w:cs="宋体"/>
          <w:color w:val="auto"/>
          <w:sz w:val="20"/>
          <w:szCs w:val="20"/>
          <w:highlight w:val="none"/>
        </w:rPr>
      </w:pPr>
    </w:p>
    <w:p w14:paraId="7E77D33C">
      <w:pPr>
        <w:pStyle w:val="65"/>
        <w:ind w:firstLine="0"/>
        <w:rPr>
          <w:rFonts w:ascii="宋体" w:hAnsi="宋体" w:cs="宋体"/>
          <w:color w:val="auto"/>
          <w:sz w:val="20"/>
          <w:szCs w:val="20"/>
          <w:highlight w:val="none"/>
        </w:rPr>
      </w:pPr>
    </w:p>
    <w:p w14:paraId="027C1AEB">
      <w:pPr>
        <w:pStyle w:val="65"/>
        <w:ind w:firstLine="0"/>
        <w:rPr>
          <w:rFonts w:ascii="宋体" w:hAnsi="宋体" w:cs="宋体"/>
          <w:color w:val="auto"/>
          <w:sz w:val="20"/>
          <w:szCs w:val="20"/>
          <w:highlight w:val="none"/>
        </w:rPr>
      </w:pPr>
    </w:p>
    <w:p w14:paraId="5087B7F7">
      <w:pPr>
        <w:pStyle w:val="65"/>
        <w:ind w:firstLine="0"/>
        <w:rPr>
          <w:rFonts w:ascii="宋体" w:hAnsi="宋体" w:cs="宋体"/>
          <w:color w:val="auto"/>
          <w:sz w:val="20"/>
          <w:szCs w:val="20"/>
          <w:highlight w:val="none"/>
        </w:rPr>
      </w:pPr>
    </w:p>
    <w:p w14:paraId="3CCFD6F4">
      <w:pPr>
        <w:pStyle w:val="65"/>
        <w:ind w:firstLine="0"/>
        <w:rPr>
          <w:rFonts w:ascii="宋体" w:hAnsi="宋体" w:cs="宋体"/>
          <w:color w:val="auto"/>
          <w:sz w:val="20"/>
          <w:szCs w:val="20"/>
          <w:highlight w:val="none"/>
        </w:rPr>
      </w:pPr>
    </w:p>
    <w:p w14:paraId="4AAD66B5">
      <w:pPr>
        <w:pStyle w:val="65"/>
        <w:ind w:firstLine="0"/>
        <w:rPr>
          <w:rFonts w:ascii="宋体" w:hAnsi="宋体" w:cs="宋体"/>
          <w:color w:val="auto"/>
          <w:sz w:val="20"/>
          <w:szCs w:val="20"/>
          <w:highlight w:val="none"/>
        </w:rPr>
      </w:pPr>
    </w:p>
    <w:p w14:paraId="665CFF4D">
      <w:pPr>
        <w:pStyle w:val="65"/>
        <w:ind w:firstLine="0"/>
        <w:rPr>
          <w:rFonts w:ascii="宋体" w:hAnsi="宋体" w:cs="宋体"/>
          <w:color w:val="auto"/>
          <w:sz w:val="20"/>
          <w:szCs w:val="20"/>
          <w:highlight w:val="none"/>
        </w:rPr>
      </w:pPr>
    </w:p>
    <w:p w14:paraId="7CFC40DD">
      <w:pPr>
        <w:pStyle w:val="65"/>
        <w:ind w:firstLine="0"/>
        <w:rPr>
          <w:rFonts w:ascii="宋体" w:hAnsi="宋体" w:cs="宋体"/>
          <w:color w:val="auto"/>
          <w:sz w:val="20"/>
          <w:szCs w:val="20"/>
          <w:highlight w:val="none"/>
        </w:rPr>
      </w:pPr>
    </w:p>
    <w:p w14:paraId="14DD14F4">
      <w:pPr>
        <w:pStyle w:val="65"/>
        <w:ind w:firstLine="0"/>
        <w:rPr>
          <w:rFonts w:ascii="宋体" w:hAnsi="宋体" w:cs="宋体"/>
          <w:color w:val="auto"/>
          <w:sz w:val="20"/>
          <w:szCs w:val="20"/>
          <w:highlight w:val="none"/>
        </w:rPr>
      </w:pPr>
    </w:p>
    <w:p w14:paraId="4A8E48DD">
      <w:pPr>
        <w:pStyle w:val="65"/>
        <w:ind w:firstLine="0"/>
        <w:rPr>
          <w:rFonts w:ascii="宋体" w:hAnsi="宋体" w:cs="宋体"/>
          <w:color w:val="auto"/>
          <w:sz w:val="20"/>
          <w:szCs w:val="20"/>
          <w:highlight w:val="none"/>
        </w:rPr>
      </w:pPr>
    </w:p>
    <w:p w14:paraId="6D716128">
      <w:pPr>
        <w:pStyle w:val="65"/>
        <w:ind w:firstLine="0"/>
        <w:rPr>
          <w:rFonts w:ascii="宋体" w:hAnsi="宋体" w:cs="宋体"/>
          <w:color w:val="auto"/>
          <w:sz w:val="20"/>
          <w:szCs w:val="20"/>
          <w:highlight w:val="none"/>
        </w:rPr>
      </w:pPr>
    </w:p>
    <w:p w14:paraId="7D4C8550">
      <w:pPr>
        <w:pStyle w:val="65"/>
        <w:ind w:firstLine="0"/>
        <w:rPr>
          <w:rFonts w:ascii="宋体" w:hAnsi="宋体" w:cs="宋体"/>
          <w:color w:val="auto"/>
          <w:sz w:val="20"/>
          <w:szCs w:val="20"/>
          <w:highlight w:val="none"/>
        </w:rPr>
      </w:pPr>
    </w:p>
    <w:p w14:paraId="3A70CC41">
      <w:pPr>
        <w:pStyle w:val="65"/>
        <w:ind w:firstLine="0"/>
        <w:rPr>
          <w:rFonts w:ascii="宋体" w:hAnsi="宋体" w:cs="宋体"/>
          <w:color w:val="auto"/>
          <w:sz w:val="20"/>
          <w:szCs w:val="20"/>
          <w:highlight w:val="none"/>
        </w:rPr>
      </w:pPr>
    </w:p>
    <w:p w14:paraId="42817298">
      <w:pPr>
        <w:pStyle w:val="65"/>
        <w:ind w:firstLine="0"/>
        <w:rPr>
          <w:rFonts w:ascii="宋体" w:hAnsi="宋体" w:cs="宋体"/>
          <w:color w:val="auto"/>
          <w:sz w:val="20"/>
          <w:szCs w:val="20"/>
          <w:highlight w:val="none"/>
        </w:rPr>
      </w:pPr>
    </w:p>
    <w:p w14:paraId="15FD8657">
      <w:pPr>
        <w:pStyle w:val="65"/>
        <w:ind w:firstLine="0"/>
        <w:rPr>
          <w:rFonts w:ascii="宋体" w:hAnsi="宋体" w:cs="宋体"/>
          <w:color w:val="auto"/>
          <w:sz w:val="20"/>
          <w:szCs w:val="20"/>
          <w:highlight w:val="none"/>
        </w:rPr>
      </w:pPr>
    </w:p>
    <w:p w14:paraId="39674CEB">
      <w:pPr>
        <w:pStyle w:val="65"/>
        <w:ind w:firstLine="0"/>
        <w:rPr>
          <w:rFonts w:ascii="宋体" w:hAnsi="宋体" w:cs="宋体"/>
          <w:color w:val="auto"/>
          <w:sz w:val="20"/>
          <w:szCs w:val="20"/>
          <w:highlight w:val="none"/>
        </w:rPr>
      </w:pPr>
    </w:p>
    <w:p w14:paraId="3319E808">
      <w:pPr>
        <w:pStyle w:val="65"/>
        <w:ind w:firstLine="0"/>
        <w:rPr>
          <w:rFonts w:ascii="宋体" w:hAnsi="宋体" w:cs="宋体"/>
          <w:color w:val="auto"/>
          <w:sz w:val="20"/>
          <w:szCs w:val="20"/>
          <w:highlight w:val="none"/>
        </w:rPr>
      </w:pPr>
    </w:p>
    <w:p w14:paraId="4C224894">
      <w:pPr>
        <w:pStyle w:val="65"/>
        <w:ind w:firstLine="0"/>
        <w:rPr>
          <w:rFonts w:ascii="宋体" w:hAnsi="宋体" w:cs="宋体"/>
          <w:color w:val="auto"/>
          <w:sz w:val="20"/>
          <w:szCs w:val="20"/>
          <w:highlight w:val="none"/>
        </w:rPr>
      </w:pPr>
    </w:p>
    <w:p w14:paraId="3E5C4C41">
      <w:pPr>
        <w:pStyle w:val="65"/>
        <w:ind w:firstLine="0"/>
        <w:rPr>
          <w:rFonts w:ascii="宋体" w:hAnsi="宋体" w:cs="宋体"/>
          <w:color w:val="auto"/>
          <w:sz w:val="20"/>
          <w:szCs w:val="20"/>
          <w:highlight w:val="none"/>
        </w:rPr>
      </w:pPr>
    </w:p>
    <w:p w14:paraId="34A33DF8">
      <w:pPr>
        <w:pStyle w:val="65"/>
        <w:ind w:firstLine="0"/>
        <w:rPr>
          <w:rFonts w:ascii="宋体" w:hAnsi="宋体" w:cs="宋体"/>
          <w:color w:val="auto"/>
          <w:sz w:val="20"/>
          <w:szCs w:val="20"/>
          <w:highlight w:val="none"/>
        </w:rPr>
      </w:pPr>
    </w:p>
    <w:p w14:paraId="32444D9F">
      <w:pPr>
        <w:pStyle w:val="65"/>
        <w:ind w:firstLine="0"/>
        <w:rPr>
          <w:rFonts w:ascii="宋体" w:hAnsi="宋体" w:cs="宋体"/>
          <w:color w:val="auto"/>
          <w:sz w:val="20"/>
          <w:szCs w:val="20"/>
          <w:highlight w:val="none"/>
        </w:rPr>
      </w:pPr>
    </w:p>
    <w:p w14:paraId="7E35B6E3">
      <w:pPr>
        <w:pStyle w:val="65"/>
        <w:ind w:firstLine="0"/>
        <w:rPr>
          <w:rFonts w:ascii="宋体" w:hAnsi="宋体" w:cs="宋体"/>
          <w:color w:val="auto"/>
          <w:sz w:val="20"/>
          <w:szCs w:val="20"/>
          <w:highlight w:val="none"/>
        </w:rPr>
      </w:pPr>
    </w:p>
    <w:p w14:paraId="40037688">
      <w:pPr>
        <w:pStyle w:val="65"/>
        <w:ind w:firstLine="0"/>
        <w:rPr>
          <w:rFonts w:ascii="宋体" w:hAnsi="宋体" w:cs="宋体"/>
          <w:color w:val="auto"/>
          <w:sz w:val="20"/>
          <w:szCs w:val="20"/>
          <w:highlight w:val="none"/>
        </w:rPr>
      </w:pPr>
    </w:p>
    <w:p w14:paraId="7DC1B027">
      <w:pPr>
        <w:pStyle w:val="65"/>
        <w:ind w:firstLine="0"/>
        <w:rPr>
          <w:rFonts w:ascii="宋体" w:hAnsi="宋体" w:cs="宋体"/>
          <w:color w:val="auto"/>
          <w:sz w:val="20"/>
          <w:szCs w:val="20"/>
          <w:highlight w:val="none"/>
        </w:rPr>
      </w:pPr>
    </w:p>
    <w:p w14:paraId="18C63103">
      <w:pPr>
        <w:pStyle w:val="65"/>
        <w:ind w:firstLine="0"/>
        <w:rPr>
          <w:rFonts w:ascii="宋体" w:hAnsi="宋体" w:cs="宋体"/>
          <w:color w:val="auto"/>
          <w:sz w:val="20"/>
          <w:szCs w:val="20"/>
          <w:highlight w:val="none"/>
        </w:rPr>
      </w:pPr>
    </w:p>
    <w:p w14:paraId="5A4C41C8">
      <w:pPr>
        <w:pStyle w:val="65"/>
        <w:ind w:firstLine="0"/>
        <w:rPr>
          <w:rFonts w:ascii="宋体" w:hAnsi="宋体" w:cs="宋体"/>
          <w:b/>
          <w:bCs/>
          <w:i/>
          <w:color w:val="auto"/>
          <w:sz w:val="20"/>
          <w:szCs w:val="20"/>
          <w:highlight w:val="none"/>
          <w:u w:val="single"/>
        </w:rPr>
      </w:pPr>
    </w:p>
    <w:p w14:paraId="01320F86">
      <w:pPr>
        <w:rPr>
          <w:rFonts w:ascii="宋体" w:hAnsi="宋体" w:cs="宋体"/>
          <w:b/>
          <w:bCs/>
          <w:i/>
          <w:color w:val="auto"/>
          <w:highlight w:val="none"/>
          <w:u w:val="single"/>
        </w:rPr>
      </w:pPr>
      <w:r>
        <w:rPr>
          <w:rFonts w:hint="eastAsia" w:ascii="宋体" w:hAnsi="宋体" w:cs="宋体"/>
          <w:b/>
          <w:bCs/>
          <w:i/>
          <w:color w:val="auto"/>
          <w:highlight w:val="none"/>
          <w:u w:val="single"/>
        </w:rPr>
        <w:t>九、磋商响应函</w:t>
      </w:r>
    </w:p>
    <w:p w14:paraId="56EC8864">
      <w:pPr>
        <w:pStyle w:val="375"/>
        <w:spacing w:before="0" w:after="0" w:line="420" w:lineRule="exact"/>
        <w:ind w:firstLine="0"/>
        <w:rPr>
          <w:rFonts w:hint="eastAsia" w:ascii="宋体" w:hAnsi="宋体" w:eastAsia="宋体" w:cs="宋体"/>
          <w:color w:val="auto"/>
          <w:sz w:val="20"/>
          <w:highlight w:val="none"/>
          <w:lang w:eastAsia="zh-CN"/>
        </w:rPr>
      </w:pPr>
      <w:r>
        <w:rPr>
          <w:rFonts w:hint="eastAsia" w:ascii="宋体" w:hAnsi="宋体" w:cs="宋体"/>
          <w:color w:val="auto"/>
          <w:sz w:val="20"/>
          <w:highlight w:val="none"/>
        </w:rPr>
        <w:t>致：</w:t>
      </w:r>
      <w:r>
        <w:rPr>
          <w:rFonts w:hint="eastAsia" w:ascii="宋体" w:hAnsi="宋体" w:cs="宋体"/>
          <w:color w:val="auto"/>
          <w:sz w:val="20"/>
          <w:highlight w:val="none"/>
          <w:lang w:eastAsia="zh-CN"/>
        </w:rPr>
        <w:t>扬州丰望项目管理有限公司</w:t>
      </w:r>
    </w:p>
    <w:p w14:paraId="14F77BE6">
      <w:pPr>
        <w:spacing w:line="420" w:lineRule="exact"/>
        <w:ind w:firstLine="400"/>
        <w:rPr>
          <w:rFonts w:ascii="宋体" w:hAnsi="宋体" w:cs="宋体"/>
          <w:color w:val="auto"/>
          <w:highlight w:val="none"/>
        </w:rPr>
      </w:pPr>
      <w:r>
        <w:rPr>
          <w:rFonts w:hint="eastAsia" w:ascii="宋体" w:hAnsi="宋体" w:cs="宋体"/>
          <w:color w:val="auto"/>
          <w:highlight w:val="none"/>
        </w:rPr>
        <w:t>根据贵方的</w:t>
      </w:r>
      <w:r>
        <w:rPr>
          <w:rFonts w:hint="eastAsia" w:ascii="宋体" w:hAnsi="宋体" w:cs="宋体"/>
          <w:color w:val="auto"/>
          <w:highlight w:val="none"/>
          <w:u w:val="single"/>
          <w:lang w:eastAsia="zh-CN"/>
        </w:rPr>
        <w:t>JSZC-321023-YZFW-C2026-0001</w:t>
      </w:r>
      <w:r>
        <w:rPr>
          <w:rFonts w:hint="eastAsia" w:ascii="宋体" w:hAnsi="宋体" w:cs="宋体"/>
          <w:color w:val="auto"/>
          <w:highlight w:val="none"/>
        </w:rPr>
        <w:t>号磋商文件，正式授权下述签字人______(姓名)代表我方______________（供应商的名称），全权处理本次项目磋商的有关事宜。</w:t>
      </w:r>
    </w:p>
    <w:p w14:paraId="594C7DA5">
      <w:pPr>
        <w:spacing w:line="420" w:lineRule="exact"/>
        <w:ind w:firstLine="400"/>
        <w:rPr>
          <w:rFonts w:ascii="宋体" w:hAnsi="宋体" w:cs="宋体"/>
          <w:color w:val="auto"/>
          <w:highlight w:val="none"/>
        </w:rPr>
      </w:pPr>
      <w:r>
        <w:rPr>
          <w:rFonts w:hint="eastAsia" w:ascii="宋体" w:hAnsi="宋体" w:cs="宋体"/>
          <w:color w:val="auto"/>
          <w:highlight w:val="none"/>
        </w:rPr>
        <w:t>据此函，__________签字人兹宣布同意如下：</w:t>
      </w:r>
    </w:p>
    <w:p w14:paraId="5D6C255B">
      <w:pPr>
        <w:spacing w:line="420" w:lineRule="exact"/>
        <w:ind w:firstLine="480"/>
        <w:rPr>
          <w:rFonts w:ascii="宋体" w:hAnsi="宋体" w:cs="宋体"/>
          <w:color w:val="auto"/>
          <w:highlight w:val="none"/>
        </w:rPr>
      </w:pPr>
      <w:r>
        <w:rPr>
          <w:rFonts w:hint="eastAsia" w:ascii="宋体" w:hAnsi="宋体" w:cs="宋体"/>
          <w:color w:val="auto"/>
          <w:highlight w:val="none"/>
        </w:rPr>
        <w:t>1.按磋商文件规定的各项要求，向买方提供所需货物、服务（包含与货物相关的服务及与服务相关的货物）。</w:t>
      </w:r>
    </w:p>
    <w:p w14:paraId="6523A9F1">
      <w:pPr>
        <w:spacing w:line="420" w:lineRule="exact"/>
        <w:ind w:firstLine="400"/>
        <w:rPr>
          <w:rFonts w:ascii="宋体" w:hAnsi="宋体" w:cs="宋体"/>
          <w:color w:val="auto"/>
          <w:highlight w:val="none"/>
        </w:rPr>
      </w:pPr>
      <w:r>
        <w:rPr>
          <w:rFonts w:hint="eastAsia" w:ascii="宋体" w:hAnsi="宋体" w:cs="宋体"/>
          <w:color w:val="auto"/>
          <w:highlight w:val="none"/>
        </w:rPr>
        <w:t>2.我们完全理解贵方不一定将合同授予最低报价的供应商。</w:t>
      </w:r>
    </w:p>
    <w:p w14:paraId="41C1DA42">
      <w:pPr>
        <w:spacing w:line="420" w:lineRule="exact"/>
        <w:ind w:firstLine="400"/>
        <w:rPr>
          <w:rFonts w:ascii="宋体" w:hAnsi="宋体" w:cs="宋体"/>
          <w:color w:val="auto"/>
          <w:highlight w:val="none"/>
        </w:rPr>
      </w:pPr>
      <w:r>
        <w:rPr>
          <w:rFonts w:hint="eastAsia" w:ascii="宋体" w:hAnsi="宋体" w:cs="宋体"/>
          <w:color w:val="auto"/>
          <w:highlight w:val="none"/>
        </w:rPr>
        <w:t>3.我们已详细审核全部磋商文件及其有效补充文件，我们知道必须放弃提出含糊不清或误解问题的权利。</w:t>
      </w:r>
    </w:p>
    <w:p w14:paraId="02E5DC24">
      <w:pPr>
        <w:spacing w:line="420" w:lineRule="exact"/>
        <w:ind w:firstLine="480"/>
        <w:rPr>
          <w:rFonts w:ascii="宋体" w:hAnsi="宋体" w:cs="宋体"/>
          <w:color w:val="auto"/>
          <w:highlight w:val="none"/>
        </w:rPr>
      </w:pPr>
      <w:r>
        <w:rPr>
          <w:rFonts w:hint="eastAsia" w:ascii="宋体" w:hAnsi="宋体" w:cs="宋体"/>
          <w:color w:val="auto"/>
          <w:highlight w:val="none"/>
        </w:rPr>
        <w:t>4.我们同意从规定的开标日期起遵循本响应文件，并在规定的磋商有效期期满之前均具有约束力。</w:t>
      </w:r>
    </w:p>
    <w:p w14:paraId="4D7E5B7D">
      <w:pPr>
        <w:spacing w:line="420" w:lineRule="exact"/>
        <w:ind w:firstLine="480"/>
        <w:rPr>
          <w:rFonts w:ascii="宋体" w:hAnsi="宋体" w:cs="宋体"/>
          <w:color w:val="auto"/>
          <w:highlight w:val="none"/>
        </w:rPr>
      </w:pPr>
      <w:r>
        <w:rPr>
          <w:rFonts w:hint="eastAsia" w:ascii="宋体" w:hAnsi="宋体" w:cs="宋体"/>
          <w:color w:val="auto"/>
          <w:highlight w:val="none"/>
        </w:rPr>
        <w:t>5.同意向贵方提供贵方可能另外要求的与磋商有关的任何证据或资料，并保证我方已提供和将要提供的文件是真实的、准确的。</w:t>
      </w:r>
    </w:p>
    <w:p w14:paraId="4F75E2E5">
      <w:pPr>
        <w:spacing w:line="420" w:lineRule="exact"/>
        <w:ind w:firstLine="480"/>
        <w:rPr>
          <w:rFonts w:ascii="宋体" w:hAnsi="宋体" w:cs="宋体"/>
          <w:color w:val="auto"/>
          <w:highlight w:val="none"/>
        </w:rPr>
      </w:pPr>
      <w:r>
        <w:rPr>
          <w:rFonts w:hint="eastAsia" w:ascii="宋体" w:hAnsi="宋体" w:cs="宋体"/>
          <w:color w:val="auto"/>
          <w:highlight w:val="none"/>
        </w:rPr>
        <w:t>6.一旦我方成交,我方将根据磋商文件的规定，严格履行合同的责任和义务,并保证在磋商文件规定的时间完成项目，交付买方验收、使用。</w:t>
      </w:r>
    </w:p>
    <w:p w14:paraId="1D6F63B1">
      <w:pPr>
        <w:spacing w:line="420" w:lineRule="exact"/>
        <w:ind w:left="425"/>
        <w:rPr>
          <w:rFonts w:ascii="宋体" w:hAnsi="宋体" w:cs="宋体"/>
          <w:color w:val="auto"/>
          <w:highlight w:val="none"/>
        </w:rPr>
      </w:pPr>
      <w:r>
        <w:rPr>
          <w:rFonts w:hint="eastAsia" w:ascii="宋体" w:hAnsi="宋体" w:cs="宋体"/>
          <w:color w:val="auto"/>
          <w:highlight w:val="none"/>
        </w:rPr>
        <w:t>7.我方与本磋商有关的正式通讯地址为：</w:t>
      </w:r>
    </w:p>
    <w:p w14:paraId="2087BE79">
      <w:pPr>
        <w:spacing w:line="420" w:lineRule="exact"/>
        <w:ind w:left="400" w:firstLine="400"/>
        <w:rPr>
          <w:rFonts w:ascii="宋体" w:hAnsi="宋体" w:cs="宋体"/>
          <w:color w:val="auto"/>
          <w:highlight w:val="none"/>
        </w:rPr>
      </w:pPr>
      <w:r>
        <w:rPr>
          <w:rFonts w:hint="eastAsia" w:ascii="宋体" w:hAnsi="宋体" w:cs="宋体"/>
          <w:color w:val="auto"/>
          <w:highlight w:val="none"/>
        </w:rPr>
        <w:t>地          址：</w:t>
      </w:r>
    </w:p>
    <w:p w14:paraId="509E2B22">
      <w:pPr>
        <w:spacing w:line="420" w:lineRule="exact"/>
        <w:ind w:left="400" w:firstLine="400"/>
        <w:rPr>
          <w:rFonts w:ascii="宋体" w:hAnsi="宋体" w:cs="宋体"/>
          <w:color w:val="auto"/>
          <w:highlight w:val="none"/>
        </w:rPr>
      </w:pPr>
      <w:r>
        <w:rPr>
          <w:rFonts w:hint="eastAsia" w:ascii="宋体" w:hAnsi="宋体" w:cs="宋体"/>
          <w:color w:val="auto"/>
          <w:highlight w:val="none"/>
        </w:rPr>
        <w:t>邮          编：</w:t>
      </w:r>
    </w:p>
    <w:p w14:paraId="31C2132F">
      <w:pPr>
        <w:spacing w:line="420" w:lineRule="exact"/>
        <w:ind w:left="400" w:firstLine="400"/>
        <w:rPr>
          <w:rFonts w:ascii="宋体" w:hAnsi="宋体" w:cs="宋体"/>
          <w:color w:val="auto"/>
          <w:highlight w:val="none"/>
        </w:rPr>
      </w:pPr>
      <w:r>
        <w:rPr>
          <w:rFonts w:hint="eastAsia" w:ascii="宋体" w:hAnsi="宋体" w:cs="宋体"/>
          <w:color w:val="auto"/>
          <w:highlight w:val="none"/>
        </w:rPr>
        <w:t>电          话：</w:t>
      </w:r>
    </w:p>
    <w:p w14:paraId="731F3729">
      <w:pPr>
        <w:spacing w:line="420" w:lineRule="exact"/>
        <w:ind w:left="400" w:firstLine="400"/>
        <w:rPr>
          <w:rFonts w:ascii="宋体" w:hAnsi="宋体" w:cs="宋体"/>
          <w:color w:val="auto"/>
          <w:highlight w:val="none"/>
        </w:rPr>
      </w:pPr>
      <w:r>
        <w:rPr>
          <w:rFonts w:hint="eastAsia" w:ascii="宋体" w:hAnsi="宋体" w:cs="宋体"/>
          <w:color w:val="auto"/>
          <w:highlight w:val="none"/>
        </w:rPr>
        <w:t>传          真：</w:t>
      </w:r>
    </w:p>
    <w:p w14:paraId="5BA43543">
      <w:pPr>
        <w:spacing w:line="420" w:lineRule="exact"/>
        <w:ind w:left="400" w:firstLine="400"/>
        <w:rPr>
          <w:rFonts w:ascii="宋体" w:hAnsi="宋体" w:cs="宋体"/>
          <w:color w:val="auto"/>
          <w:highlight w:val="none"/>
        </w:rPr>
      </w:pPr>
      <w:r>
        <w:rPr>
          <w:rFonts w:hint="eastAsia" w:ascii="宋体" w:hAnsi="宋体" w:cs="宋体"/>
          <w:color w:val="auto"/>
          <w:highlight w:val="none"/>
        </w:rPr>
        <w:t>供应商开户行：</w:t>
      </w:r>
    </w:p>
    <w:p w14:paraId="09DF80CB">
      <w:pPr>
        <w:spacing w:line="420" w:lineRule="exact"/>
        <w:ind w:left="400" w:firstLine="400"/>
        <w:rPr>
          <w:rFonts w:ascii="宋体" w:hAnsi="宋体" w:cs="宋体"/>
          <w:color w:val="auto"/>
          <w:highlight w:val="none"/>
        </w:rPr>
      </w:pPr>
      <w:r>
        <w:rPr>
          <w:rFonts w:hint="eastAsia" w:ascii="宋体" w:hAnsi="宋体" w:cs="宋体"/>
          <w:color w:val="auto"/>
          <w:highlight w:val="none"/>
        </w:rPr>
        <w:t xml:space="preserve">账          号： </w:t>
      </w:r>
    </w:p>
    <w:p w14:paraId="5BD417C6">
      <w:pPr>
        <w:spacing w:line="420" w:lineRule="exact"/>
        <w:ind w:left="400" w:firstLine="400"/>
        <w:rPr>
          <w:rFonts w:ascii="宋体" w:hAnsi="宋体" w:cs="宋体"/>
          <w:color w:val="auto"/>
          <w:highlight w:val="none"/>
        </w:rPr>
      </w:pPr>
      <w:r>
        <w:rPr>
          <w:rFonts w:hint="eastAsia" w:ascii="宋体" w:hAnsi="宋体" w:cs="宋体"/>
          <w:color w:val="auto"/>
          <w:highlight w:val="none"/>
        </w:rPr>
        <w:t>日           期：________年____月____日</w:t>
      </w:r>
    </w:p>
    <w:p w14:paraId="52E7C068">
      <w:pPr>
        <w:rPr>
          <w:rFonts w:ascii="宋体" w:hAnsi="宋体" w:cs="宋体"/>
          <w:color w:val="auto"/>
          <w:highlight w:val="none"/>
        </w:rPr>
      </w:pPr>
      <w:r>
        <w:rPr>
          <w:rFonts w:hint="eastAsia" w:ascii="宋体" w:hAnsi="宋体" w:cs="宋体"/>
          <w:color w:val="auto"/>
          <w:highlight w:val="none"/>
        </w:rPr>
        <w:br w:type="page" w:clear="all"/>
      </w:r>
    </w:p>
    <w:p w14:paraId="6843914C">
      <w:pPr>
        <w:numPr>
          <w:ilvl w:val="0"/>
          <w:numId w:val="7"/>
        </w:numPr>
        <w:spacing w:line="360" w:lineRule="auto"/>
        <w:jc w:val="both"/>
        <w:rPr>
          <w:rFonts w:ascii="宋体" w:hAnsi="宋体" w:cs="宋体"/>
          <w:b/>
          <w:bCs/>
          <w:i/>
          <w:color w:val="auto"/>
          <w:highlight w:val="none"/>
          <w:u w:val="single"/>
        </w:rPr>
      </w:pPr>
      <w:r>
        <w:rPr>
          <w:rFonts w:hint="eastAsia" w:ascii="宋体" w:hAnsi="宋体" w:cs="宋体"/>
          <w:b/>
          <w:bCs/>
          <w:i/>
          <w:color w:val="auto"/>
          <w:highlight w:val="none"/>
          <w:u w:val="single"/>
        </w:rPr>
        <w:t>中小企业声明函</w:t>
      </w:r>
    </w:p>
    <w:p w14:paraId="4052AD5C">
      <w:pPr>
        <w:spacing w:line="360" w:lineRule="auto"/>
        <w:jc w:val="center"/>
        <w:rPr>
          <w:rFonts w:ascii="宋体" w:hAnsi="宋体" w:cs="宋体"/>
          <w:b/>
          <w:bCs/>
          <w:color w:val="auto"/>
          <w:highlight w:val="none"/>
        </w:rPr>
      </w:pPr>
      <w:r>
        <w:rPr>
          <w:rFonts w:hint="eastAsia" w:ascii="宋体" w:hAnsi="宋体" w:cs="宋体"/>
          <w:b/>
          <w:color w:val="auto"/>
          <w:szCs w:val="21"/>
          <w:highlight w:val="none"/>
        </w:rPr>
        <w:t>中小企业声明函（工程、服务）</w:t>
      </w:r>
    </w:p>
    <w:p w14:paraId="1493BE6E">
      <w:pPr>
        <w:spacing w:line="360" w:lineRule="auto"/>
        <w:ind w:firstLine="400"/>
        <w:rPr>
          <w:rFonts w:ascii="宋体" w:hAnsi="宋体" w:cs="宋体"/>
          <w:color w:val="auto"/>
          <w:highlight w:val="none"/>
        </w:rPr>
      </w:pPr>
      <w:r>
        <w:rPr>
          <w:rFonts w:hint="eastAsia" w:ascii="宋体" w:hAnsi="宋体" w:cs="宋体"/>
          <w:color w:val="auto"/>
          <w:highlight w:val="none"/>
        </w:rPr>
        <w:t>本公司（联合体）郑重声明，根据《政府采购促进中小企业发展管理办法》（财库﹝2020﹞46 号）的规定，本公司（联合体）参加</w:t>
      </w:r>
      <w:r>
        <w:rPr>
          <w:rFonts w:hint="eastAsia" w:ascii="宋体" w:hAnsi="宋体" w:cs="宋体"/>
          <w:color w:val="auto"/>
          <w:highlight w:val="none"/>
          <w:u w:val="single"/>
        </w:rPr>
        <w:t>（单位名称）</w:t>
      </w:r>
      <w:r>
        <w:rPr>
          <w:rFonts w:hint="eastAsia" w:ascii="宋体" w:hAnsi="宋体" w:cs="宋体"/>
          <w:color w:val="auto"/>
          <w:highlight w:val="none"/>
        </w:rPr>
        <w:t>的</w:t>
      </w:r>
      <w:r>
        <w:rPr>
          <w:rFonts w:hint="eastAsia" w:ascii="宋体" w:hAnsi="宋体" w:cs="宋体"/>
          <w:color w:val="auto"/>
          <w:highlight w:val="none"/>
          <w:u w:val="single"/>
        </w:rPr>
        <w:t>（项目名称）</w:t>
      </w:r>
      <w:r>
        <w:rPr>
          <w:rFonts w:hint="eastAsia" w:ascii="宋体" w:hAnsi="宋体" w:cs="宋体"/>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796BA94B">
      <w:pPr>
        <w:spacing w:line="360" w:lineRule="auto"/>
        <w:ind w:firstLine="400"/>
        <w:rPr>
          <w:rFonts w:ascii="宋体" w:hAnsi="宋体" w:cs="宋体"/>
          <w:color w:val="auto"/>
          <w:highlight w:val="none"/>
          <w:u w:val="singl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，属于</w:t>
      </w:r>
      <w:r>
        <w:rPr>
          <w:rFonts w:hint="eastAsia" w:ascii="宋体" w:hAnsi="宋体" w:cs="宋体"/>
          <w:color w:val="auto"/>
          <w:highlight w:val="none"/>
          <w:u w:val="single"/>
        </w:rPr>
        <w:t xml:space="preserve"> （</w:t>
      </w:r>
      <w:r>
        <w:rPr>
          <w:rFonts w:hint="eastAsia" w:ascii="宋体" w:hAnsi="宋体" w:cs="宋体"/>
          <w:b/>
          <w:color w:val="auto"/>
          <w:highlight w:val="none"/>
          <w:u w:val="single"/>
        </w:rPr>
        <w:t>建筑业</w:t>
      </w:r>
      <w:r>
        <w:rPr>
          <w:rFonts w:hint="eastAsia" w:ascii="宋体" w:hAnsi="宋体" w:cs="宋体"/>
          <w:color w:val="auto"/>
          <w:highlight w:val="none"/>
          <w:u w:val="single"/>
        </w:rPr>
        <w:t xml:space="preserve">）（该行业类别不可修改） </w:t>
      </w:r>
      <w:r>
        <w:rPr>
          <w:rFonts w:hint="eastAsia" w:ascii="宋体" w:hAnsi="宋体" w:cs="宋体"/>
          <w:color w:val="auto"/>
          <w:highlight w:val="none"/>
        </w:rPr>
        <w:t>；承建（承接）企业为</w:t>
      </w:r>
      <w:r>
        <w:rPr>
          <w:rFonts w:hint="eastAsia" w:ascii="宋体" w:hAnsi="宋体" w:cs="宋体"/>
          <w:color w:val="auto"/>
          <w:highlight w:val="none"/>
          <w:u w:val="single"/>
        </w:rPr>
        <w:t>（企业名称）</w:t>
      </w:r>
      <w:r>
        <w:rPr>
          <w:rFonts w:hint="eastAsia" w:ascii="宋体" w:hAnsi="宋体" w:cs="宋体"/>
          <w:color w:val="auto"/>
          <w:highlight w:val="none"/>
        </w:rPr>
        <w:t>，从业人员</w:t>
      </w:r>
      <w:r>
        <w:rPr>
          <w:rFonts w:hint="eastAsia" w:ascii="宋体" w:hAnsi="宋体" w:cs="宋体"/>
          <w:color w:val="auto"/>
          <w:highlight w:val="none"/>
          <w:u w:val="single"/>
        </w:rPr>
        <w:t xml:space="preserve">      </w:t>
      </w:r>
      <w:r>
        <w:rPr>
          <w:rFonts w:hint="eastAsia" w:ascii="宋体" w:hAnsi="宋体" w:cs="宋体"/>
          <w:color w:val="auto"/>
          <w:highlight w:val="none"/>
        </w:rPr>
        <w:t>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，属于</w:t>
      </w:r>
      <w:r>
        <w:rPr>
          <w:rFonts w:hint="eastAsia" w:ascii="宋体" w:hAnsi="宋体" w:cs="宋体"/>
          <w:color w:val="auto"/>
          <w:highlight w:val="none"/>
          <w:u w:val="single"/>
        </w:rPr>
        <w:t>（中型企业、小型企业、微型企业）；</w:t>
      </w:r>
    </w:p>
    <w:p w14:paraId="0F20ADA2">
      <w:pPr>
        <w:spacing w:line="360" w:lineRule="auto"/>
        <w:ind w:firstLine="400"/>
        <w:rPr>
          <w:rFonts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  （</w:t>
      </w:r>
      <w:r>
        <w:rPr>
          <w:rFonts w:hint="eastAsia" w:ascii="宋体" w:hAnsi="宋体" w:cs="宋体"/>
          <w:b/>
          <w:bCs/>
          <w:color w:val="auto"/>
          <w:highlight w:val="none"/>
          <w:u w:val="single"/>
        </w:rPr>
        <w:t>建筑业</w:t>
      </w:r>
      <w:r>
        <w:rPr>
          <w:rFonts w:hint="eastAsia" w:ascii="宋体" w:hAnsi="宋体" w:cs="宋体"/>
          <w:color w:val="auto"/>
          <w:highlight w:val="none"/>
          <w:u w:val="single"/>
        </w:rPr>
        <w:t xml:space="preserve">）（该行业类别不可修改） </w:t>
      </w:r>
      <w:r>
        <w:rPr>
          <w:rFonts w:hint="eastAsia" w:ascii="宋体" w:hAnsi="宋体" w:cs="宋体"/>
          <w:color w:val="auto"/>
          <w:highlight w:val="none"/>
        </w:rPr>
        <w:t>；承建（承接）企业为</w:t>
      </w:r>
      <w:r>
        <w:rPr>
          <w:rFonts w:hint="eastAsia" w:ascii="宋体" w:hAnsi="宋体" w:cs="宋体"/>
          <w:color w:val="auto"/>
          <w:highlight w:val="none"/>
          <w:u w:val="single"/>
        </w:rPr>
        <w:t>（企业名称）</w:t>
      </w:r>
      <w:r>
        <w:rPr>
          <w:rFonts w:hint="eastAsia" w:ascii="宋体" w:hAnsi="宋体" w:cs="宋体"/>
          <w:color w:val="auto"/>
          <w:highlight w:val="none"/>
        </w:rPr>
        <w:t>，从业人员</w:t>
      </w:r>
      <w:r>
        <w:rPr>
          <w:rFonts w:hint="eastAsia" w:ascii="宋体" w:hAnsi="宋体" w:cs="宋体"/>
          <w:color w:val="auto"/>
          <w:highlight w:val="none"/>
          <w:u w:val="single"/>
        </w:rPr>
        <w:t xml:space="preserve">      </w:t>
      </w:r>
      <w:r>
        <w:rPr>
          <w:rFonts w:hint="eastAsia" w:ascii="宋体" w:hAnsi="宋体" w:cs="宋体"/>
          <w:color w:val="auto"/>
          <w:highlight w:val="none"/>
        </w:rPr>
        <w:t>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万元，属于</w:t>
      </w:r>
      <w:r>
        <w:rPr>
          <w:rFonts w:hint="eastAsia" w:ascii="宋体" w:hAnsi="宋体" w:cs="宋体"/>
          <w:color w:val="auto"/>
          <w:highlight w:val="none"/>
          <w:u w:val="single"/>
        </w:rPr>
        <w:t>（中型企业、小型企业、微型企业）；</w:t>
      </w:r>
    </w:p>
    <w:p w14:paraId="65723FE0">
      <w:pPr>
        <w:spacing w:line="360" w:lineRule="auto"/>
        <w:ind w:firstLine="400"/>
        <w:rPr>
          <w:rFonts w:ascii="宋体" w:hAnsi="宋体" w:cs="宋体"/>
          <w:color w:val="auto"/>
          <w:highlight w:val="none"/>
        </w:rPr>
      </w:pPr>
      <w:r>
        <w:rPr>
          <w:rFonts w:hint="eastAsia" w:ascii="宋体" w:hAnsi="宋体" w:cs="宋体"/>
          <w:color w:val="auto"/>
          <w:highlight w:val="none"/>
        </w:rPr>
        <w:t>……</w:t>
      </w:r>
    </w:p>
    <w:p w14:paraId="25D2B431">
      <w:pPr>
        <w:spacing w:line="360" w:lineRule="auto"/>
        <w:ind w:firstLine="400"/>
        <w:rPr>
          <w:rFonts w:ascii="宋体" w:hAnsi="宋体" w:cs="宋体"/>
          <w:color w:val="auto"/>
          <w:highlight w:val="none"/>
        </w:rPr>
      </w:pPr>
      <w:r>
        <w:rPr>
          <w:rFonts w:hint="eastAsia" w:ascii="宋体" w:hAnsi="宋体" w:cs="宋体"/>
          <w:color w:val="auto"/>
          <w:highlight w:val="none"/>
        </w:rPr>
        <w:t>以上企业，不属于大企业的分支机构，不存在控股股东为大企业的情形，也不存在与大企业的负责人为同一人的情形。</w:t>
      </w:r>
    </w:p>
    <w:p w14:paraId="517DE44C">
      <w:pPr>
        <w:spacing w:line="360" w:lineRule="auto"/>
        <w:ind w:firstLine="400"/>
        <w:rPr>
          <w:rFonts w:ascii="宋体" w:hAnsi="宋体" w:cs="宋体"/>
          <w:color w:val="auto"/>
          <w:highlight w:val="none"/>
        </w:rPr>
      </w:pPr>
      <w:r>
        <w:rPr>
          <w:rFonts w:hint="eastAsia" w:ascii="宋体" w:hAnsi="宋体" w:cs="宋体"/>
          <w:color w:val="auto"/>
          <w:highlight w:val="none"/>
        </w:rPr>
        <w:t>本企业对上述声明内容的真实性负责。如有虚假，将依法承担相应责任。</w:t>
      </w:r>
    </w:p>
    <w:p w14:paraId="3997F22C">
      <w:pPr>
        <w:pStyle w:val="180"/>
        <w:rPr>
          <w:rFonts w:cs="宋体"/>
          <w:color w:val="auto"/>
          <w:sz w:val="20"/>
          <w:szCs w:val="20"/>
          <w:highlight w:val="none"/>
        </w:rPr>
      </w:pPr>
    </w:p>
    <w:p w14:paraId="1D0DA19D">
      <w:pPr>
        <w:spacing w:line="380" w:lineRule="exact"/>
        <w:rPr>
          <w:rFonts w:ascii="宋体" w:hAnsi="宋体" w:cs="宋体"/>
          <w:color w:val="auto"/>
          <w:highlight w:val="none"/>
        </w:rPr>
      </w:pPr>
      <w:bookmarkStart w:id="138" w:name="_Hlk116216083"/>
      <w:r>
        <w:rPr>
          <w:rFonts w:hint="eastAsia" w:ascii="宋体" w:hAnsi="宋体" w:cs="宋体"/>
          <w:color w:val="auto"/>
          <w:highlight w:val="none"/>
        </w:rPr>
        <w:t>注： 1、从业人员（不仅指在职职工）、营业收入、资产总额填报上一年度数据，无上一年度数据的新成立企业可不填报。</w:t>
      </w:r>
    </w:p>
    <w:p w14:paraId="6F0F900C">
      <w:pPr>
        <w:spacing w:line="380" w:lineRule="exact"/>
        <w:rPr>
          <w:rFonts w:ascii="宋体" w:hAnsi="宋体" w:cs="宋体"/>
          <w:color w:val="auto"/>
          <w:highlight w:val="none"/>
        </w:rPr>
      </w:pPr>
      <w:r>
        <w:rPr>
          <w:rFonts w:hint="eastAsia" w:ascii="宋体" w:hAnsi="宋体" w:cs="宋体"/>
          <w:color w:val="auto"/>
          <w:highlight w:val="none"/>
        </w:rPr>
        <w:t xml:space="preserve">    2、企业声明函请完整填写，成交后将公示。</w:t>
      </w:r>
    </w:p>
    <w:p w14:paraId="41C97FE6">
      <w:pPr>
        <w:spacing w:line="380" w:lineRule="exact"/>
        <w:ind w:firstLine="420"/>
        <w:rPr>
          <w:rFonts w:ascii="宋体" w:hAnsi="宋体" w:cs="宋体"/>
          <w:color w:val="auto"/>
          <w:highlight w:val="none"/>
        </w:rPr>
      </w:pPr>
      <w:r>
        <w:rPr>
          <w:rFonts w:hint="eastAsia" w:ascii="宋体" w:hAnsi="宋体" w:cs="宋体"/>
          <w:color w:val="auto"/>
          <w:highlight w:val="none"/>
        </w:rPr>
        <w:t>3、供应商应当对其出具的《中小企业声明函》真实性负责，供应商出具的《中小企业声明函》内容不实的，属于提供虚假材料谋取成交。不能确定相关信息真实、准确的，不建议出具《中小企业声明函》。</w:t>
      </w:r>
    </w:p>
    <w:p w14:paraId="4E0123BE">
      <w:pPr>
        <w:spacing w:line="380" w:lineRule="exact"/>
        <w:ind w:firstLine="420"/>
        <w:rPr>
          <w:rFonts w:ascii="宋体" w:hAnsi="宋体" w:cs="宋体"/>
          <w:color w:val="auto"/>
          <w:highlight w:val="none"/>
        </w:rPr>
      </w:pPr>
      <w:r>
        <w:rPr>
          <w:rFonts w:hint="eastAsia" w:ascii="宋体" w:hAnsi="宋体" w:cs="宋体"/>
          <w:color w:val="auto"/>
          <w:highlight w:val="none"/>
        </w:rPr>
        <w:t>4、声明函应涵盖本项目(分包)所有</w:t>
      </w:r>
      <w:r>
        <w:rPr>
          <w:rFonts w:hint="eastAsia" w:ascii="宋体" w:hAnsi="宋体" w:cs="宋体"/>
          <w:b/>
          <w:bCs/>
          <w:color w:val="auto"/>
          <w:highlight w:val="none"/>
        </w:rPr>
        <w:t>工程</w:t>
      </w:r>
      <w:r>
        <w:rPr>
          <w:rFonts w:hint="eastAsia" w:ascii="宋体" w:hAnsi="宋体" w:cs="宋体"/>
          <w:color w:val="auto"/>
          <w:highlight w:val="none"/>
        </w:rPr>
        <w:t>。</w:t>
      </w:r>
    </w:p>
    <w:p w14:paraId="0466871D">
      <w:pPr>
        <w:spacing w:line="380" w:lineRule="exact"/>
        <w:ind w:firstLine="420"/>
        <w:rPr>
          <w:rFonts w:ascii="宋体" w:hAnsi="宋体" w:cs="宋体"/>
          <w:color w:val="auto"/>
          <w:highlight w:val="none"/>
        </w:rPr>
      </w:pPr>
      <w:r>
        <w:rPr>
          <w:rFonts w:hint="eastAsia" w:ascii="宋体" w:hAnsi="宋体" w:cs="宋体"/>
          <w:color w:val="auto"/>
          <w:highlight w:val="none"/>
        </w:rPr>
        <w:t>5、中小企业不得属于大企业的分支机构，不得存在控股股东为大企业的情形，不得存在与大企业的负责人为同一人的情形。</w:t>
      </w:r>
    </w:p>
    <w:p w14:paraId="0ED8D49D">
      <w:pPr>
        <w:spacing w:line="380" w:lineRule="exact"/>
        <w:ind w:firstLine="420"/>
        <w:rPr>
          <w:rFonts w:ascii="宋体" w:hAnsi="宋体" w:cs="宋体"/>
          <w:color w:val="auto"/>
          <w:highlight w:val="none"/>
        </w:rPr>
      </w:pPr>
      <w:r>
        <w:rPr>
          <w:rFonts w:hint="eastAsia" w:ascii="宋体" w:hAnsi="宋体" w:cs="宋体"/>
          <w:color w:val="auto"/>
          <w:highlight w:val="none"/>
        </w:rPr>
        <w:t>6、《政府采购法》第七十七条第一款：提供虚假材料谋取</w:t>
      </w:r>
      <w:r>
        <w:rPr>
          <w:rFonts w:hint="eastAsia" w:ascii="宋体" w:hAnsi="宋体" w:cs="宋体"/>
          <w:color w:val="auto"/>
          <w:highlight w:val="none"/>
          <w:lang w:eastAsia="zh-CN"/>
        </w:rPr>
        <w:t>成交</w:t>
      </w:r>
      <w:r>
        <w:rPr>
          <w:rFonts w:hint="eastAsia" w:ascii="宋体" w:hAnsi="宋体" w:cs="宋体"/>
          <w:color w:val="auto"/>
          <w:highlight w:val="none"/>
        </w:rPr>
        <w:t>、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bookmarkEnd w:id="138"/>
    </w:p>
    <w:p w14:paraId="724B6902">
      <w:pPr>
        <w:pStyle w:val="15"/>
        <w:rPr>
          <w:rFonts w:ascii="宋体" w:hAnsi="宋体" w:eastAsia="宋体" w:cs="宋体"/>
          <w:color w:val="auto"/>
          <w:sz w:val="20"/>
          <w:highlight w:val="none"/>
        </w:rPr>
      </w:pPr>
    </w:p>
    <w:p w14:paraId="04DB9EFD">
      <w:pPr>
        <w:spacing w:line="360" w:lineRule="auto"/>
        <w:ind w:firstLine="400"/>
        <w:rPr>
          <w:rFonts w:ascii="宋体" w:hAnsi="宋体" w:cs="宋体"/>
          <w:color w:val="auto"/>
          <w:highlight w:val="none"/>
        </w:rPr>
      </w:pPr>
    </w:p>
    <w:p w14:paraId="0DFA608D">
      <w:pPr>
        <w:spacing w:line="360" w:lineRule="auto"/>
        <w:ind w:firstLine="4400"/>
        <w:rPr>
          <w:rFonts w:ascii="宋体" w:hAnsi="宋体" w:cs="宋体"/>
          <w:color w:val="auto"/>
          <w:highlight w:val="none"/>
        </w:rPr>
      </w:pPr>
      <w:r>
        <w:rPr>
          <w:rFonts w:hint="eastAsia" w:ascii="宋体" w:hAnsi="宋体" w:cs="宋体"/>
          <w:color w:val="auto"/>
          <w:highlight w:val="none"/>
        </w:rPr>
        <w:t>企业名称（盖章）：</w:t>
      </w:r>
    </w:p>
    <w:p w14:paraId="4ADCFA65">
      <w:pPr>
        <w:spacing w:line="360" w:lineRule="auto"/>
        <w:ind w:firstLine="4400"/>
        <w:rPr>
          <w:rFonts w:ascii="宋体" w:hAnsi="宋体" w:cs="宋体"/>
          <w:color w:val="auto"/>
          <w:highlight w:val="none"/>
        </w:rPr>
      </w:pPr>
      <w:r>
        <w:rPr>
          <w:rFonts w:hint="eastAsia" w:ascii="宋体" w:hAnsi="宋体" w:cs="宋体"/>
          <w:color w:val="auto"/>
          <w:highlight w:val="none"/>
        </w:rPr>
        <w:t>日 期：</w:t>
      </w:r>
    </w:p>
    <w:p w14:paraId="08C2BEE6">
      <w:pPr>
        <w:pStyle w:val="15"/>
        <w:rPr>
          <w:rFonts w:ascii="宋体" w:hAnsi="宋体" w:eastAsia="宋体" w:cs="宋体"/>
          <w:color w:val="auto"/>
          <w:sz w:val="20"/>
          <w:highlight w:val="none"/>
        </w:rPr>
      </w:pPr>
    </w:p>
    <w:p w14:paraId="2D10787D">
      <w:pPr>
        <w:pStyle w:val="15"/>
        <w:rPr>
          <w:rFonts w:ascii="宋体" w:hAnsi="宋体" w:eastAsia="宋体" w:cs="宋体"/>
          <w:color w:val="auto"/>
          <w:sz w:val="20"/>
          <w:highlight w:val="none"/>
        </w:rPr>
      </w:pPr>
    </w:p>
    <w:p w14:paraId="0F649FF7">
      <w:pPr>
        <w:pStyle w:val="3"/>
        <w:spacing w:before="300" w:after="300" w:line="360" w:lineRule="auto"/>
        <w:jc w:val="center"/>
        <w:rPr>
          <w:rFonts w:ascii="宋体" w:hAnsi="宋体" w:eastAsia="宋体" w:cs="宋体"/>
          <w:color w:val="auto"/>
          <w:sz w:val="20"/>
          <w:highlight w:val="none"/>
        </w:rPr>
      </w:pPr>
      <w:r>
        <w:rPr>
          <w:rFonts w:hint="eastAsia" w:ascii="宋体" w:hAnsi="宋体" w:eastAsia="宋体" w:cs="宋体"/>
          <w:bCs/>
          <w:color w:val="auto"/>
          <w:sz w:val="20"/>
          <w:highlight w:val="none"/>
        </w:rPr>
        <w:t>中小微企业划型标准</w:t>
      </w:r>
    </w:p>
    <w:p w14:paraId="448FF270">
      <w:pPr>
        <w:pStyle w:val="33"/>
        <w:spacing w:before="300" w:after="452" w:line="360" w:lineRule="auto"/>
        <w:ind w:firstLine="420"/>
        <w:rPr>
          <w:rStyle w:val="39"/>
          <w:color w:val="auto"/>
          <w:sz w:val="20"/>
          <w:highlight w:val="none"/>
        </w:rPr>
      </w:pPr>
      <w:r>
        <w:rPr>
          <w:rFonts w:hint="eastAsia"/>
          <w:color w:val="auto"/>
          <w:sz w:val="20"/>
          <w:highlight w:val="none"/>
        </w:rPr>
        <w:t>    </w:t>
      </w:r>
      <w:r>
        <w:rPr>
          <w:rStyle w:val="39"/>
          <w:rFonts w:hint="eastAsia"/>
          <w:color w:val="auto"/>
          <w:sz w:val="20"/>
          <w:highlight w:val="none"/>
        </w:rPr>
        <w:t>中小微企业划型标准如下：</w:t>
      </w:r>
    </w:p>
    <w:tbl>
      <w:tblPr>
        <w:tblStyle w:val="36"/>
        <w:tblW w:w="9328" w:type="dxa"/>
        <w:tblCellSpacing w:w="15" w:type="dxa"/>
        <w:tblInd w:w="-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5" w:type="dxa"/>
          <w:bottom w:w="0" w:type="dxa"/>
          <w:right w:w="105" w:type="dxa"/>
        </w:tblCellMar>
      </w:tblPr>
      <w:tblGrid>
        <w:gridCol w:w="1516"/>
        <w:gridCol w:w="1776"/>
        <w:gridCol w:w="748"/>
        <w:gridCol w:w="1951"/>
        <w:gridCol w:w="1766"/>
        <w:gridCol w:w="1571"/>
      </w:tblGrid>
      <w:tr w14:paraId="71B9B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81" w:hRule="atLeast"/>
          <w:tblCellSpacing w:w="15" w:type="dxa"/>
        </w:trPr>
        <w:tc>
          <w:tcPr>
            <w:tcW w:w="1471" w:type="dxa"/>
            <w:vAlign w:val="center"/>
          </w:tcPr>
          <w:p w14:paraId="132E3ACC">
            <w:pPr>
              <w:rPr>
                <w:rFonts w:ascii="宋体" w:hAnsi="宋体" w:cs="宋体"/>
                <w:color w:val="auto"/>
                <w:highlight w:val="none"/>
              </w:rPr>
            </w:pPr>
            <w:r>
              <w:rPr>
                <w:rFonts w:hint="eastAsia" w:ascii="宋体" w:hAnsi="宋体" w:cs="宋体"/>
                <w:b/>
                <w:bCs/>
                <w:color w:val="auto"/>
                <w:highlight w:val="none"/>
              </w:rPr>
              <w:t>行业名称</w:t>
            </w:r>
          </w:p>
        </w:tc>
        <w:tc>
          <w:tcPr>
            <w:tcW w:w="1746" w:type="dxa"/>
            <w:vAlign w:val="center"/>
          </w:tcPr>
          <w:p w14:paraId="2730428E">
            <w:pPr>
              <w:rPr>
                <w:rFonts w:ascii="宋体" w:hAnsi="宋体" w:cs="宋体"/>
                <w:b/>
                <w:bCs/>
                <w:color w:val="auto"/>
                <w:highlight w:val="none"/>
              </w:rPr>
            </w:pPr>
            <w:r>
              <w:rPr>
                <w:rFonts w:hint="eastAsia" w:ascii="宋体" w:hAnsi="宋体" w:cs="宋体"/>
                <w:b/>
                <w:bCs/>
                <w:color w:val="auto"/>
                <w:highlight w:val="none"/>
              </w:rPr>
              <w:t>指标名称</w:t>
            </w:r>
          </w:p>
        </w:tc>
        <w:tc>
          <w:tcPr>
            <w:tcW w:w="718" w:type="dxa"/>
            <w:vAlign w:val="center"/>
          </w:tcPr>
          <w:p w14:paraId="0A972BCB">
            <w:pPr>
              <w:rPr>
                <w:rFonts w:ascii="宋体" w:hAnsi="宋体" w:cs="宋体"/>
                <w:b/>
                <w:bCs/>
                <w:color w:val="auto"/>
                <w:highlight w:val="none"/>
              </w:rPr>
            </w:pPr>
            <w:r>
              <w:rPr>
                <w:rFonts w:hint="eastAsia" w:ascii="宋体" w:hAnsi="宋体" w:cs="宋体"/>
                <w:b/>
                <w:bCs/>
                <w:color w:val="auto"/>
                <w:highlight w:val="none"/>
              </w:rPr>
              <w:t>计量单位</w:t>
            </w:r>
          </w:p>
        </w:tc>
        <w:tc>
          <w:tcPr>
            <w:tcW w:w="1921" w:type="dxa"/>
            <w:vAlign w:val="center"/>
          </w:tcPr>
          <w:p w14:paraId="64411C3B">
            <w:pPr>
              <w:rPr>
                <w:rFonts w:ascii="宋体" w:hAnsi="宋体" w:cs="宋体"/>
                <w:b/>
                <w:bCs/>
                <w:color w:val="auto"/>
                <w:highlight w:val="none"/>
              </w:rPr>
            </w:pPr>
            <w:r>
              <w:rPr>
                <w:rFonts w:hint="eastAsia" w:ascii="宋体" w:hAnsi="宋体" w:cs="宋体"/>
                <w:b/>
                <w:bCs/>
                <w:color w:val="auto"/>
                <w:highlight w:val="none"/>
              </w:rPr>
              <w:t>中型</w:t>
            </w:r>
          </w:p>
        </w:tc>
        <w:tc>
          <w:tcPr>
            <w:tcW w:w="1736" w:type="dxa"/>
            <w:vAlign w:val="center"/>
          </w:tcPr>
          <w:p w14:paraId="0E5F683B">
            <w:pPr>
              <w:rPr>
                <w:rFonts w:ascii="宋体" w:hAnsi="宋体" w:cs="宋体"/>
                <w:b/>
                <w:bCs/>
                <w:color w:val="auto"/>
                <w:highlight w:val="none"/>
              </w:rPr>
            </w:pPr>
            <w:r>
              <w:rPr>
                <w:rFonts w:hint="eastAsia" w:ascii="宋体" w:hAnsi="宋体" w:cs="宋体"/>
                <w:b/>
                <w:bCs/>
                <w:color w:val="auto"/>
                <w:highlight w:val="none"/>
              </w:rPr>
              <w:t>小型</w:t>
            </w:r>
          </w:p>
        </w:tc>
        <w:tc>
          <w:tcPr>
            <w:tcW w:w="1526" w:type="dxa"/>
            <w:vAlign w:val="center"/>
          </w:tcPr>
          <w:p w14:paraId="5C94CF66">
            <w:pPr>
              <w:ind w:firstLine="420"/>
              <w:rPr>
                <w:rFonts w:ascii="宋体" w:hAnsi="宋体" w:cs="宋体"/>
                <w:b/>
                <w:bCs/>
                <w:color w:val="auto"/>
                <w:highlight w:val="none"/>
              </w:rPr>
            </w:pPr>
            <w:r>
              <w:rPr>
                <w:rFonts w:hint="eastAsia" w:ascii="宋体" w:hAnsi="宋体" w:cs="宋体"/>
                <w:b/>
                <w:bCs/>
                <w:color w:val="auto"/>
                <w:highlight w:val="none"/>
              </w:rPr>
              <w:t>微型</w:t>
            </w:r>
          </w:p>
        </w:tc>
      </w:tr>
      <w:tr w14:paraId="5E0A4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2" w:hRule="atLeast"/>
          <w:tblCellSpacing w:w="15" w:type="dxa"/>
        </w:trPr>
        <w:tc>
          <w:tcPr>
            <w:tcW w:w="1471" w:type="dxa"/>
            <w:vAlign w:val="center"/>
          </w:tcPr>
          <w:p w14:paraId="3C127381">
            <w:pPr>
              <w:rPr>
                <w:rFonts w:ascii="宋体" w:hAnsi="宋体" w:cs="宋体"/>
                <w:b/>
                <w:bCs/>
                <w:color w:val="auto"/>
                <w:highlight w:val="none"/>
              </w:rPr>
            </w:pPr>
            <w:r>
              <w:rPr>
                <w:rFonts w:hint="eastAsia" w:ascii="宋体" w:hAnsi="宋体" w:cs="宋体"/>
                <w:b/>
                <w:bCs/>
                <w:color w:val="auto"/>
                <w:highlight w:val="none"/>
              </w:rPr>
              <w:t>农、林、牧、渔</w:t>
            </w:r>
          </w:p>
        </w:tc>
        <w:tc>
          <w:tcPr>
            <w:tcW w:w="1746" w:type="dxa"/>
            <w:vAlign w:val="center"/>
          </w:tcPr>
          <w:p w14:paraId="111AB2C6">
            <w:pPr>
              <w:rPr>
                <w:rFonts w:ascii="宋体" w:hAnsi="宋体" w:cs="宋体"/>
                <w:b/>
                <w:bCs/>
                <w:color w:val="auto"/>
                <w:highlight w:val="none"/>
              </w:rPr>
            </w:pPr>
            <w:r>
              <w:rPr>
                <w:rFonts w:hint="eastAsia" w:ascii="宋体" w:hAnsi="宋体" w:cs="宋体"/>
                <w:b/>
                <w:bCs/>
                <w:color w:val="auto"/>
                <w:highlight w:val="none"/>
              </w:rPr>
              <w:t>营业收入（Y）</w:t>
            </w:r>
          </w:p>
        </w:tc>
        <w:tc>
          <w:tcPr>
            <w:tcW w:w="718" w:type="dxa"/>
            <w:vAlign w:val="center"/>
          </w:tcPr>
          <w:p w14:paraId="14FE7F39">
            <w:pPr>
              <w:rPr>
                <w:rFonts w:ascii="宋体" w:hAnsi="宋体" w:cs="宋体"/>
                <w:b/>
                <w:bCs/>
                <w:color w:val="auto"/>
                <w:highlight w:val="none"/>
              </w:rPr>
            </w:pPr>
            <w:r>
              <w:rPr>
                <w:rFonts w:hint="eastAsia" w:ascii="宋体" w:hAnsi="宋体" w:cs="宋体"/>
                <w:b/>
                <w:bCs/>
                <w:color w:val="auto"/>
                <w:highlight w:val="none"/>
              </w:rPr>
              <w:t>万元</w:t>
            </w:r>
          </w:p>
        </w:tc>
        <w:tc>
          <w:tcPr>
            <w:tcW w:w="1921" w:type="dxa"/>
            <w:vAlign w:val="center"/>
          </w:tcPr>
          <w:p w14:paraId="183E4A1D">
            <w:pPr>
              <w:rPr>
                <w:rFonts w:ascii="宋体" w:hAnsi="宋体" w:cs="宋体"/>
                <w:b/>
                <w:bCs/>
                <w:color w:val="auto"/>
                <w:highlight w:val="none"/>
              </w:rPr>
            </w:pPr>
            <w:r>
              <w:rPr>
                <w:rFonts w:hint="eastAsia" w:ascii="宋体" w:hAnsi="宋体" w:cs="宋体"/>
                <w:b/>
                <w:bCs/>
                <w:color w:val="auto"/>
                <w:highlight w:val="none"/>
              </w:rPr>
              <w:t>500≤Y＜20000</w:t>
            </w:r>
          </w:p>
        </w:tc>
        <w:tc>
          <w:tcPr>
            <w:tcW w:w="1736" w:type="dxa"/>
            <w:vAlign w:val="center"/>
          </w:tcPr>
          <w:p w14:paraId="59242B7C">
            <w:pPr>
              <w:jc w:val="center"/>
              <w:rPr>
                <w:rFonts w:ascii="宋体" w:hAnsi="宋体" w:cs="宋体"/>
                <w:b/>
                <w:bCs/>
                <w:color w:val="auto"/>
                <w:highlight w:val="none"/>
              </w:rPr>
            </w:pPr>
            <w:r>
              <w:rPr>
                <w:rFonts w:hint="eastAsia" w:ascii="宋体" w:hAnsi="宋体" w:cs="宋体"/>
                <w:b/>
                <w:bCs/>
                <w:color w:val="auto"/>
                <w:highlight w:val="none"/>
              </w:rPr>
              <w:t>50≤Y＜500</w:t>
            </w:r>
          </w:p>
        </w:tc>
        <w:tc>
          <w:tcPr>
            <w:tcW w:w="1526" w:type="dxa"/>
            <w:vAlign w:val="center"/>
          </w:tcPr>
          <w:p w14:paraId="22F99B4A">
            <w:pPr>
              <w:ind w:firstLine="420"/>
              <w:rPr>
                <w:rFonts w:ascii="宋体" w:hAnsi="宋体" w:cs="宋体"/>
                <w:b/>
                <w:bCs/>
                <w:color w:val="auto"/>
                <w:highlight w:val="none"/>
              </w:rPr>
            </w:pPr>
            <w:r>
              <w:rPr>
                <w:rFonts w:hint="eastAsia" w:ascii="宋体" w:hAnsi="宋体" w:cs="宋体"/>
                <w:b/>
                <w:bCs/>
                <w:color w:val="auto"/>
                <w:highlight w:val="none"/>
              </w:rPr>
              <w:t>Y＜50</w:t>
            </w:r>
          </w:p>
        </w:tc>
      </w:tr>
      <w:tr w14:paraId="4DA50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2" w:hRule="atLeast"/>
          <w:tblCellSpacing w:w="15" w:type="dxa"/>
        </w:trPr>
        <w:tc>
          <w:tcPr>
            <w:tcW w:w="1471" w:type="dxa"/>
            <w:vMerge w:val="restart"/>
            <w:vAlign w:val="center"/>
          </w:tcPr>
          <w:p w14:paraId="76477620">
            <w:pPr>
              <w:rPr>
                <w:rFonts w:ascii="宋体" w:hAnsi="宋体" w:cs="宋体"/>
                <w:b/>
                <w:bCs/>
                <w:color w:val="auto"/>
                <w:highlight w:val="none"/>
              </w:rPr>
            </w:pPr>
            <w:r>
              <w:rPr>
                <w:rFonts w:hint="eastAsia" w:ascii="宋体" w:hAnsi="宋体" w:cs="宋体"/>
                <w:b/>
                <w:bCs/>
                <w:color w:val="auto"/>
                <w:highlight w:val="none"/>
              </w:rPr>
              <w:t>工业</w:t>
            </w:r>
          </w:p>
        </w:tc>
        <w:tc>
          <w:tcPr>
            <w:tcW w:w="1746" w:type="dxa"/>
            <w:vAlign w:val="center"/>
          </w:tcPr>
          <w:p w14:paraId="7126410B">
            <w:pPr>
              <w:rPr>
                <w:rFonts w:ascii="宋体" w:hAnsi="宋体" w:cs="宋体"/>
                <w:b/>
                <w:bCs/>
                <w:color w:val="auto"/>
                <w:highlight w:val="none"/>
              </w:rPr>
            </w:pPr>
            <w:r>
              <w:rPr>
                <w:rFonts w:hint="eastAsia" w:ascii="宋体" w:hAnsi="宋体" w:cs="宋体"/>
                <w:b/>
                <w:bCs/>
                <w:color w:val="auto"/>
                <w:highlight w:val="none"/>
              </w:rPr>
              <w:t>从业人员（X）</w:t>
            </w:r>
          </w:p>
        </w:tc>
        <w:tc>
          <w:tcPr>
            <w:tcW w:w="718" w:type="dxa"/>
            <w:vAlign w:val="center"/>
          </w:tcPr>
          <w:p w14:paraId="353FD432">
            <w:pPr>
              <w:rPr>
                <w:rFonts w:ascii="宋体" w:hAnsi="宋体" w:cs="宋体"/>
                <w:b/>
                <w:bCs/>
                <w:color w:val="auto"/>
                <w:highlight w:val="none"/>
              </w:rPr>
            </w:pPr>
            <w:r>
              <w:rPr>
                <w:rFonts w:hint="eastAsia" w:ascii="宋体" w:hAnsi="宋体" w:cs="宋体"/>
                <w:b/>
                <w:bCs/>
                <w:color w:val="auto"/>
                <w:highlight w:val="none"/>
              </w:rPr>
              <w:t>人</w:t>
            </w:r>
          </w:p>
        </w:tc>
        <w:tc>
          <w:tcPr>
            <w:tcW w:w="1921" w:type="dxa"/>
            <w:vAlign w:val="center"/>
          </w:tcPr>
          <w:p w14:paraId="2C08B943">
            <w:pPr>
              <w:rPr>
                <w:rFonts w:ascii="宋体" w:hAnsi="宋体" w:cs="宋体"/>
                <w:b/>
                <w:bCs/>
                <w:color w:val="auto"/>
                <w:highlight w:val="none"/>
              </w:rPr>
            </w:pPr>
            <w:r>
              <w:rPr>
                <w:rFonts w:hint="eastAsia" w:ascii="宋体" w:hAnsi="宋体" w:cs="宋体"/>
                <w:b/>
                <w:bCs/>
                <w:color w:val="auto"/>
                <w:highlight w:val="none"/>
              </w:rPr>
              <w:t>300≤X＜1000</w:t>
            </w:r>
          </w:p>
        </w:tc>
        <w:tc>
          <w:tcPr>
            <w:tcW w:w="1736" w:type="dxa"/>
            <w:vAlign w:val="center"/>
          </w:tcPr>
          <w:p w14:paraId="60E8986C">
            <w:pPr>
              <w:jc w:val="center"/>
              <w:rPr>
                <w:rFonts w:ascii="宋体" w:hAnsi="宋体" w:cs="宋体"/>
                <w:b/>
                <w:bCs/>
                <w:color w:val="auto"/>
                <w:highlight w:val="none"/>
              </w:rPr>
            </w:pPr>
            <w:r>
              <w:rPr>
                <w:rFonts w:hint="eastAsia" w:ascii="宋体" w:hAnsi="宋体" w:cs="宋体"/>
                <w:b/>
                <w:bCs/>
                <w:color w:val="auto"/>
                <w:highlight w:val="none"/>
              </w:rPr>
              <w:t>20≤X＜300</w:t>
            </w:r>
          </w:p>
        </w:tc>
        <w:tc>
          <w:tcPr>
            <w:tcW w:w="1526" w:type="dxa"/>
            <w:vAlign w:val="center"/>
          </w:tcPr>
          <w:p w14:paraId="380128B0">
            <w:pPr>
              <w:ind w:firstLine="420"/>
              <w:rPr>
                <w:rFonts w:ascii="宋体" w:hAnsi="宋体" w:cs="宋体"/>
                <w:b/>
                <w:bCs/>
                <w:color w:val="auto"/>
                <w:highlight w:val="none"/>
              </w:rPr>
            </w:pPr>
            <w:r>
              <w:rPr>
                <w:rFonts w:hint="eastAsia" w:ascii="宋体" w:hAnsi="宋体" w:cs="宋体"/>
                <w:b/>
                <w:bCs/>
                <w:color w:val="auto"/>
                <w:highlight w:val="none"/>
              </w:rPr>
              <w:t>X＜20</w:t>
            </w:r>
          </w:p>
        </w:tc>
      </w:tr>
      <w:tr w14:paraId="6C071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2" w:hRule="atLeast"/>
          <w:tblCellSpacing w:w="15" w:type="dxa"/>
        </w:trPr>
        <w:tc>
          <w:tcPr>
            <w:tcW w:w="1471" w:type="dxa"/>
            <w:vMerge w:val="continue"/>
            <w:vAlign w:val="center"/>
          </w:tcPr>
          <w:p w14:paraId="35A6D4B9">
            <w:pPr>
              <w:rPr>
                <w:rFonts w:ascii="宋体" w:hAnsi="宋体" w:cs="宋体"/>
                <w:b/>
                <w:bCs/>
                <w:color w:val="auto"/>
                <w:highlight w:val="none"/>
              </w:rPr>
            </w:pPr>
          </w:p>
        </w:tc>
        <w:tc>
          <w:tcPr>
            <w:tcW w:w="1746" w:type="dxa"/>
            <w:vAlign w:val="center"/>
          </w:tcPr>
          <w:p w14:paraId="04A73672">
            <w:pPr>
              <w:rPr>
                <w:rFonts w:ascii="宋体" w:hAnsi="宋体" w:cs="宋体"/>
                <w:b/>
                <w:bCs/>
                <w:color w:val="auto"/>
                <w:highlight w:val="none"/>
              </w:rPr>
            </w:pPr>
            <w:r>
              <w:rPr>
                <w:rFonts w:hint="eastAsia" w:ascii="宋体" w:hAnsi="宋体" w:cs="宋体"/>
                <w:b/>
                <w:bCs/>
                <w:color w:val="auto"/>
                <w:highlight w:val="none"/>
              </w:rPr>
              <w:t>营业收入（Y）</w:t>
            </w:r>
          </w:p>
        </w:tc>
        <w:tc>
          <w:tcPr>
            <w:tcW w:w="718" w:type="dxa"/>
            <w:vAlign w:val="center"/>
          </w:tcPr>
          <w:p w14:paraId="7F83AC96">
            <w:pPr>
              <w:rPr>
                <w:rFonts w:ascii="宋体" w:hAnsi="宋体" w:cs="宋体"/>
                <w:b/>
                <w:bCs/>
                <w:color w:val="auto"/>
                <w:highlight w:val="none"/>
              </w:rPr>
            </w:pPr>
            <w:r>
              <w:rPr>
                <w:rFonts w:hint="eastAsia" w:ascii="宋体" w:hAnsi="宋体" w:cs="宋体"/>
                <w:b/>
                <w:bCs/>
                <w:color w:val="auto"/>
                <w:highlight w:val="none"/>
              </w:rPr>
              <w:t>万元</w:t>
            </w:r>
          </w:p>
        </w:tc>
        <w:tc>
          <w:tcPr>
            <w:tcW w:w="1921" w:type="dxa"/>
            <w:vAlign w:val="center"/>
          </w:tcPr>
          <w:p w14:paraId="7BDFEE46">
            <w:pPr>
              <w:rPr>
                <w:rFonts w:ascii="宋体" w:hAnsi="宋体" w:cs="宋体"/>
                <w:b/>
                <w:bCs/>
                <w:color w:val="auto"/>
                <w:highlight w:val="none"/>
              </w:rPr>
            </w:pPr>
            <w:r>
              <w:rPr>
                <w:rFonts w:hint="eastAsia" w:ascii="宋体" w:hAnsi="宋体" w:cs="宋体"/>
                <w:b/>
                <w:bCs/>
                <w:color w:val="auto"/>
                <w:highlight w:val="none"/>
              </w:rPr>
              <w:t>2000≤Y＜40000</w:t>
            </w:r>
          </w:p>
        </w:tc>
        <w:tc>
          <w:tcPr>
            <w:tcW w:w="1736" w:type="dxa"/>
            <w:vAlign w:val="center"/>
          </w:tcPr>
          <w:p w14:paraId="21042B1D">
            <w:pPr>
              <w:jc w:val="center"/>
              <w:rPr>
                <w:rFonts w:ascii="宋体" w:hAnsi="宋体" w:cs="宋体"/>
                <w:b/>
                <w:bCs/>
                <w:color w:val="auto"/>
                <w:highlight w:val="none"/>
              </w:rPr>
            </w:pPr>
            <w:r>
              <w:rPr>
                <w:rFonts w:hint="eastAsia" w:ascii="宋体" w:hAnsi="宋体" w:cs="宋体"/>
                <w:b/>
                <w:bCs/>
                <w:color w:val="auto"/>
                <w:highlight w:val="none"/>
              </w:rPr>
              <w:t>300≤Y＜2000</w:t>
            </w:r>
          </w:p>
        </w:tc>
        <w:tc>
          <w:tcPr>
            <w:tcW w:w="1526" w:type="dxa"/>
            <w:vAlign w:val="center"/>
          </w:tcPr>
          <w:p w14:paraId="461456E3">
            <w:pPr>
              <w:ind w:firstLine="420"/>
              <w:rPr>
                <w:rFonts w:ascii="宋体" w:hAnsi="宋体" w:cs="宋体"/>
                <w:b/>
                <w:bCs/>
                <w:color w:val="auto"/>
                <w:highlight w:val="none"/>
              </w:rPr>
            </w:pPr>
            <w:r>
              <w:rPr>
                <w:rFonts w:hint="eastAsia" w:ascii="宋体" w:hAnsi="宋体" w:cs="宋体"/>
                <w:b/>
                <w:bCs/>
                <w:color w:val="auto"/>
                <w:highlight w:val="none"/>
              </w:rPr>
              <w:t>Y＜300</w:t>
            </w:r>
          </w:p>
        </w:tc>
      </w:tr>
      <w:tr w14:paraId="12765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2" w:hRule="atLeast"/>
          <w:tblCellSpacing w:w="15" w:type="dxa"/>
        </w:trPr>
        <w:tc>
          <w:tcPr>
            <w:tcW w:w="1471" w:type="dxa"/>
            <w:vMerge w:val="restart"/>
            <w:vAlign w:val="center"/>
          </w:tcPr>
          <w:p w14:paraId="2326B2CC">
            <w:pPr>
              <w:rPr>
                <w:rFonts w:ascii="宋体" w:hAnsi="宋体" w:cs="宋体"/>
                <w:b/>
                <w:bCs/>
                <w:color w:val="auto"/>
                <w:highlight w:val="none"/>
              </w:rPr>
            </w:pPr>
            <w:r>
              <w:rPr>
                <w:rFonts w:hint="eastAsia" w:ascii="宋体" w:hAnsi="宋体" w:cs="宋体"/>
                <w:b/>
                <w:bCs/>
                <w:color w:val="auto"/>
                <w:highlight w:val="none"/>
              </w:rPr>
              <w:t>建筑业</w:t>
            </w:r>
          </w:p>
        </w:tc>
        <w:tc>
          <w:tcPr>
            <w:tcW w:w="1746" w:type="dxa"/>
            <w:vAlign w:val="center"/>
          </w:tcPr>
          <w:p w14:paraId="200D72C9">
            <w:pPr>
              <w:rPr>
                <w:rFonts w:ascii="宋体" w:hAnsi="宋体" w:cs="宋体"/>
                <w:b/>
                <w:bCs/>
                <w:color w:val="auto"/>
                <w:highlight w:val="none"/>
              </w:rPr>
            </w:pPr>
            <w:r>
              <w:rPr>
                <w:rFonts w:hint="eastAsia" w:ascii="宋体" w:hAnsi="宋体" w:cs="宋体"/>
                <w:b/>
                <w:bCs/>
                <w:color w:val="auto"/>
                <w:highlight w:val="none"/>
              </w:rPr>
              <w:t>营业收入（Y）</w:t>
            </w:r>
          </w:p>
        </w:tc>
        <w:tc>
          <w:tcPr>
            <w:tcW w:w="718" w:type="dxa"/>
            <w:vAlign w:val="center"/>
          </w:tcPr>
          <w:p w14:paraId="6CF83CD0">
            <w:pPr>
              <w:rPr>
                <w:rFonts w:ascii="宋体" w:hAnsi="宋体" w:cs="宋体"/>
                <w:b/>
                <w:bCs/>
                <w:color w:val="auto"/>
                <w:highlight w:val="none"/>
              </w:rPr>
            </w:pPr>
            <w:r>
              <w:rPr>
                <w:rFonts w:hint="eastAsia" w:ascii="宋体" w:hAnsi="宋体" w:cs="宋体"/>
                <w:b/>
                <w:bCs/>
                <w:color w:val="auto"/>
                <w:highlight w:val="none"/>
              </w:rPr>
              <w:t>万元</w:t>
            </w:r>
          </w:p>
        </w:tc>
        <w:tc>
          <w:tcPr>
            <w:tcW w:w="1921" w:type="dxa"/>
            <w:vAlign w:val="center"/>
          </w:tcPr>
          <w:p w14:paraId="0C40CA4D">
            <w:pPr>
              <w:rPr>
                <w:rFonts w:ascii="宋体" w:hAnsi="宋体" w:cs="宋体"/>
                <w:b/>
                <w:bCs/>
                <w:color w:val="auto"/>
                <w:highlight w:val="none"/>
              </w:rPr>
            </w:pPr>
            <w:r>
              <w:rPr>
                <w:rFonts w:hint="eastAsia" w:ascii="宋体" w:hAnsi="宋体" w:cs="宋体"/>
                <w:b/>
                <w:bCs/>
                <w:color w:val="auto"/>
                <w:highlight w:val="none"/>
              </w:rPr>
              <w:t>6000≤Y＜80000</w:t>
            </w:r>
          </w:p>
        </w:tc>
        <w:tc>
          <w:tcPr>
            <w:tcW w:w="1736" w:type="dxa"/>
            <w:vAlign w:val="center"/>
          </w:tcPr>
          <w:p w14:paraId="492FA65A">
            <w:pPr>
              <w:jc w:val="center"/>
              <w:rPr>
                <w:rFonts w:ascii="宋体" w:hAnsi="宋体" w:cs="宋体"/>
                <w:b/>
                <w:bCs/>
                <w:color w:val="auto"/>
                <w:highlight w:val="none"/>
              </w:rPr>
            </w:pPr>
            <w:r>
              <w:rPr>
                <w:rFonts w:hint="eastAsia" w:ascii="宋体" w:hAnsi="宋体" w:cs="宋体"/>
                <w:b/>
                <w:bCs/>
                <w:color w:val="auto"/>
                <w:highlight w:val="none"/>
              </w:rPr>
              <w:t>300≤Y＜6000</w:t>
            </w:r>
          </w:p>
        </w:tc>
        <w:tc>
          <w:tcPr>
            <w:tcW w:w="1526" w:type="dxa"/>
            <w:vAlign w:val="center"/>
          </w:tcPr>
          <w:p w14:paraId="68D389F2">
            <w:pPr>
              <w:ind w:firstLine="420"/>
              <w:rPr>
                <w:rFonts w:ascii="宋体" w:hAnsi="宋体" w:cs="宋体"/>
                <w:b/>
                <w:bCs/>
                <w:color w:val="auto"/>
                <w:highlight w:val="none"/>
              </w:rPr>
            </w:pPr>
            <w:r>
              <w:rPr>
                <w:rFonts w:hint="eastAsia" w:ascii="宋体" w:hAnsi="宋体" w:cs="宋体"/>
                <w:b/>
                <w:bCs/>
                <w:color w:val="auto"/>
                <w:highlight w:val="none"/>
              </w:rPr>
              <w:t>Y＜300</w:t>
            </w:r>
          </w:p>
        </w:tc>
      </w:tr>
      <w:tr w14:paraId="7797A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2" w:hRule="atLeast"/>
          <w:tblCellSpacing w:w="15" w:type="dxa"/>
        </w:trPr>
        <w:tc>
          <w:tcPr>
            <w:tcW w:w="1471" w:type="dxa"/>
            <w:vMerge w:val="continue"/>
            <w:vAlign w:val="center"/>
          </w:tcPr>
          <w:p w14:paraId="6927426C">
            <w:pPr>
              <w:rPr>
                <w:rFonts w:ascii="宋体" w:hAnsi="宋体" w:cs="宋体"/>
                <w:b/>
                <w:bCs/>
                <w:color w:val="auto"/>
                <w:highlight w:val="none"/>
              </w:rPr>
            </w:pPr>
          </w:p>
        </w:tc>
        <w:tc>
          <w:tcPr>
            <w:tcW w:w="1746" w:type="dxa"/>
            <w:vAlign w:val="center"/>
          </w:tcPr>
          <w:p w14:paraId="41AD2943">
            <w:pPr>
              <w:rPr>
                <w:rFonts w:ascii="宋体" w:hAnsi="宋体" w:cs="宋体"/>
                <w:b/>
                <w:bCs/>
                <w:color w:val="auto"/>
                <w:highlight w:val="none"/>
              </w:rPr>
            </w:pPr>
            <w:r>
              <w:rPr>
                <w:rFonts w:hint="eastAsia" w:ascii="宋体" w:hAnsi="宋体" w:cs="宋体"/>
                <w:b/>
                <w:bCs/>
                <w:color w:val="auto"/>
                <w:highlight w:val="none"/>
              </w:rPr>
              <w:t>资产总额（Z）</w:t>
            </w:r>
          </w:p>
        </w:tc>
        <w:tc>
          <w:tcPr>
            <w:tcW w:w="718" w:type="dxa"/>
            <w:vAlign w:val="center"/>
          </w:tcPr>
          <w:p w14:paraId="67AE073E">
            <w:pPr>
              <w:rPr>
                <w:rFonts w:ascii="宋体" w:hAnsi="宋体" w:cs="宋体"/>
                <w:b/>
                <w:bCs/>
                <w:color w:val="auto"/>
                <w:highlight w:val="none"/>
              </w:rPr>
            </w:pPr>
            <w:r>
              <w:rPr>
                <w:rFonts w:hint="eastAsia" w:ascii="宋体" w:hAnsi="宋体" w:cs="宋体"/>
                <w:b/>
                <w:bCs/>
                <w:color w:val="auto"/>
                <w:highlight w:val="none"/>
              </w:rPr>
              <w:t>万元</w:t>
            </w:r>
          </w:p>
        </w:tc>
        <w:tc>
          <w:tcPr>
            <w:tcW w:w="1921" w:type="dxa"/>
            <w:vAlign w:val="center"/>
          </w:tcPr>
          <w:p w14:paraId="3C81AF34">
            <w:pPr>
              <w:rPr>
                <w:rFonts w:ascii="宋体" w:hAnsi="宋体" w:cs="宋体"/>
                <w:b/>
                <w:bCs/>
                <w:color w:val="auto"/>
                <w:highlight w:val="none"/>
              </w:rPr>
            </w:pPr>
            <w:r>
              <w:rPr>
                <w:rFonts w:hint="eastAsia" w:ascii="宋体" w:hAnsi="宋体" w:cs="宋体"/>
                <w:b/>
                <w:bCs/>
                <w:color w:val="auto"/>
                <w:highlight w:val="none"/>
              </w:rPr>
              <w:t>5000≤Z＜80000</w:t>
            </w:r>
          </w:p>
        </w:tc>
        <w:tc>
          <w:tcPr>
            <w:tcW w:w="1736" w:type="dxa"/>
            <w:vAlign w:val="center"/>
          </w:tcPr>
          <w:p w14:paraId="47E5A401">
            <w:pPr>
              <w:jc w:val="center"/>
              <w:rPr>
                <w:rFonts w:ascii="宋体" w:hAnsi="宋体" w:cs="宋体"/>
                <w:b/>
                <w:bCs/>
                <w:color w:val="auto"/>
                <w:highlight w:val="none"/>
              </w:rPr>
            </w:pPr>
            <w:r>
              <w:rPr>
                <w:rFonts w:hint="eastAsia" w:ascii="宋体" w:hAnsi="宋体" w:cs="宋体"/>
                <w:b/>
                <w:bCs/>
                <w:color w:val="auto"/>
                <w:highlight w:val="none"/>
              </w:rPr>
              <w:t>300≤Z＜5000</w:t>
            </w:r>
          </w:p>
        </w:tc>
        <w:tc>
          <w:tcPr>
            <w:tcW w:w="1526" w:type="dxa"/>
            <w:vAlign w:val="center"/>
          </w:tcPr>
          <w:p w14:paraId="62AC959D">
            <w:pPr>
              <w:ind w:firstLine="420"/>
              <w:rPr>
                <w:rFonts w:ascii="宋体" w:hAnsi="宋体" w:cs="宋体"/>
                <w:b/>
                <w:bCs/>
                <w:color w:val="auto"/>
                <w:highlight w:val="none"/>
              </w:rPr>
            </w:pPr>
            <w:r>
              <w:rPr>
                <w:rFonts w:hint="eastAsia" w:ascii="宋体" w:hAnsi="宋体" w:cs="宋体"/>
                <w:b/>
                <w:bCs/>
                <w:color w:val="auto"/>
                <w:highlight w:val="none"/>
              </w:rPr>
              <w:t>Z＜300</w:t>
            </w:r>
          </w:p>
        </w:tc>
      </w:tr>
      <w:tr w14:paraId="5D8ED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2" w:hRule="atLeast"/>
          <w:tblCellSpacing w:w="15" w:type="dxa"/>
        </w:trPr>
        <w:tc>
          <w:tcPr>
            <w:tcW w:w="1471" w:type="dxa"/>
            <w:vMerge w:val="restart"/>
            <w:vAlign w:val="center"/>
          </w:tcPr>
          <w:p w14:paraId="05E5F7EA">
            <w:pPr>
              <w:rPr>
                <w:rFonts w:ascii="宋体" w:hAnsi="宋体" w:cs="宋体"/>
                <w:b/>
                <w:bCs/>
                <w:color w:val="auto"/>
                <w:highlight w:val="none"/>
              </w:rPr>
            </w:pPr>
            <w:r>
              <w:rPr>
                <w:rFonts w:hint="eastAsia" w:ascii="宋体" w:hAnsi="宋体" w:cs="宋体"/>
                <w:b/>
                <w:bCs/>
                <w:color w:val="auto"/>
                <w:highlight w:val="none"/>
              </w:rPr>
              <w:t>批发业</w:t>
            </w:r>
          </w:p>
        </w:tc>
        <w:tc>
          <w:tcPr>
            <w:tcW w:w="1746" w:type="dxa"/>
            <w:vAlign w:val="center"/>
          </w:tcPr>
          <w:p w14:paraId="3F018B42">
            <w:pPr>
              <w:rPr>
                <w:rFonts w:ascii="宋体" w:hAnsi="宋体" w:cs="宋体"/>
                <w:b/>
                <w:bCs/>
                <w:color w:val="auto"/>
                <w:highlight w:val="none"/>
              </w:rPr>
            </w:pPr>
            <w:r>
              <w:rPr>
                <w:rFonts w:hint="eastAsia" w:ascii="宋体" w:hAnsi="宋体" w:cs="宋体"/>
                <w:b/>
                <w:bCs/>
                <w:color w:val="auto"/>
                <w:highlight w:val="none"/>
              </w:rPr>
              <w:t>从业人员（X）</w:t>
            </w:r>
          </w:p>
        </w:tc>
        <w:tc>
          <w:tcPr>
            <w:tcW w:w="718" w:type="dxa"/>
            <w:vAlign w:val="center"/>
          </w:tcPr>
          <w:p w14:paraId="221688FD">
            <w:pPr>
              <w:rPr>
                <w:rFonts w:ascii="宋体" w:hAnsi="宋体" w:cs="宋体"/>
                <w:b/>
                <w:bCs/>
                <w:color w:val="auto"/>
                <w:highlight w:val="none"/>
              </w:rPr>
            </w:pPr>
            <w:r>
              <w:rPr>
                <w:rFonts w:hint="eastAsia" w:ascii="宋体" w:hAnsi="宋体" w:cs="宋体"/>
                <w:b/>
                <w:bCs/>
                <w:color w:val="auto"/>
                <w:highlight w:val="none"/>
              </w:rPr>
              <w:t>人</w:t>
            </w:r>
          </w:p>
        </w:tc>
        <w:tc>
          <w:tcPr>
            <w:tcW w:w="1921" w:type="dxa"/>
            <w:vAlign w:val="center"/>
          </w:tcPr>
          <w:p w14:paraId="663BF46E">
            <w:pPr>
              <w:rPr>
                <w:rFonts w:ascii="宋体" w:hAnsi="宋体" w:cs="宋体"/>
                <w:b/>
                <w:bCs/>
                <w:color w:val="auto"/>
                <w:highlight w:val="none"/>
              </w:rPr>
            </w:pPr>
            <w:r>
              <w:rPr>
                <w:rFonts w:hint="eastAsia" w:ascii="宋体" w:hAnsi="宋体" w:cs="宋体"/>
                <w:b/>
                <w:bCs/>
                <w:color w:val="auto"/>
                <w:highlight w:val="none"/>
              </w:rPr>
              <w:t>20≤X＜200</w:t>
            </w:r>
          </w:p>
        </w:tc>
        <w:tc>
          <w:tcPr>
            <w:tcW w:w="1736" w:type="dxa"/>
            <w:vAlign w:val="center"/>
          </w:tcPr>
          <w:p w14:paraId="1F61B139">
            <w:pPr>
              <w:jc w:val="center"/>
              <w:rPr>
                <w:rFonts w:ascii="宋体" w:hAnsi="宋体" w:cs="宋体"/>
                <w:b/>
                <w:bCs/>
                <w:color w:val="auto"/>
                <w:highlight w:val="none"/>
              </w:rPr>
            </w:pPr>
            <w:r>
              <w:rPr>
                <w:rFonts w:hint="eastAsia" w:ascii="宋体" w:hAnsi="宋体" w:cs="宋体"/>
                <w:b/>
                <w:bCs/>
                <w:color w:val="auto"/>
                <w:highlight w:val="none"/>
              </w:rPr>
              <w:t>5≤X＜20</w:t>
            </w:r>
          </w:p>
        </w:tc>
        <w:tc>
          <w:tcPr>
            <w:tcW w:w="1526" w:type="dxa"/>
            <w:vAlign w:val="center"/>
          </w:tcPr>
          <w:p w14:paraId="5A94D91C">
            <w:pPr>
              <w:ind w:firstLine="420"/>
              <w:rPr>
                <w:rFonts w:ascii="宋体" w:hAnsi="宋体" w:cs="宋体"/>
                <w:b/>
                <w:bCs/>
                <w:color w:val="auto"/>
                <w:highlight w:val="none"/>
              </w:rPr>
            </w:pPr>
            <w:r>
              <w:rPr>
                <w:rFonts w:hint="eastAsia" w:ascii="宋体" w:hAnsi="宋体" w:cs="宋体"/>
                <w:b/>
                <w:bCs/>
                <w:color w:val="auto"/>
                <w:highlight w:val="none"/>
              </w:rPr>
              <w:t>X＜5</w:t>
            </w:r>
          </w:p>
        </w:tc>
      </w:tr>
      <w:tr w14:paraId="189DD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2" w:hRule="atLeast"/>
          <w:tblCellSpacing w:w="15" w:type="dxa"/>
        </w:trPr>
        <w:tc>
          <w:tcPr>
            <w:tcW w:w="1471" w:type="dxa"/>
            <w:vMerge w:val="continue"/>
            <w:vAlign w:val="center"/>
          </w:tcPr>
          <w:p w14:paraId="5BE00283">
            <w:pPr>
              <w:rPr>
                <w:rFonts w:ascii="宋体" w:hAnsi="宋体" w:cs="宋体"/>
                <w:b/>
                <w:bCs/>
                <w:color w:val="auto"/>
                <w:highlight w:val="none"/>
              </w:rPr>
            </w:pPr>
          </w:p>
        </w:tc>
        <w:tc>
          <w:tcPr>
            <w:tcW w:w="1746" w:type="dxa"/>
            <w:vAlign w:val="center"/>
          </w:tcPr>
          <w:p w14:paraId="58DBFA8F">
            <w:pPr>
              <w:rPr>
                <w:rFonts w:ascii="宋体" w:hAnsi="宋体" w:cs="宋体"/>
                <w:b/>
                <w:bCs/>
                <w:color w:val="auto"/>
                <w:highlight w:val="none"/>
              </w:rPr>
            </w:pPr>
            <w:r>
              <w:rPr>
                <w:rFonts w:hint="eastAsia" w:ascii="宋体" w:hAnsi="宋体" w:cs="宋体"/>
                <w:b/>
                <w:bCs/>
                <w:color w:val="auto"/>
                <w:highlight w:val="none"/>
              </w:rPr>
              <w:t>营业收入（Y）</w:t>
            </w:r>
          </w:p>
        </w:tc>
        <w:tc>
          <w:tcPr>
            <w:tcW w:w="718" w:type="dxa"/>
            <w:vAlign w:val="center"/>
          </w:tcPr>
          <w:p w14:paraId="37E41672">
            <w:pPr>
              <w:rPr>
                <w:rFonts w:ascii="宋体" w:hAnsi="宋体" w:cs="宋体"/>
                <w:b/>
                <w:bCs/>
                <w:color w:val="auto"/>
                <w:highlight w:val="none"/>
              </w:rPr>
            </w:pPr>
            <w:r>
              <w:rPr>
                <w:rFonts w:hint="eastAsia" w:ascii="宋体" w:hAnsi="宋体" w:cs="宋体"/>
                <w:b/>
                <w:bCs/>
                <w:color w:val="auto"/>
                <w:highlight w:val="none"/>
              </w:rPr>
              <w:t>万元</w:t>
            </w:r>
          </w:p>
        </w:tc>
        <w:tc>
          <w:tcPr>
            <w:tcW w:w="1921" w:type="dxa"/>
            <w:vAlign w:val="center"/>
          </w:tcPr>
          <w:p w14:paraId="398E4843">
            <w:pPr>
              <w:rPr>
                <w:rFonts w:ascii="宋体" w:hAnsi="宋体" w:cs="宋体"/>
                <w:b/>
                <w:bCs/>
                <w:color w:val="auto"/>
                <w:highlight w:val="none"/>
              </w:rPr>
            </w:pPr>
            <w:r>
              <w:rPr>
                <w:rFonts w:hint="eastAsia" w:ascii="宋体" w:hAnsi="宋体" w:cs="宋体"/>
                <w:b/>
                <w:bCs/>
                <w:color w:val="auto"/>
                <w:highlight w:val="none"/>
              </w:rPr>
              <w:t>5000≤Y＜40000</w:t>
            </w:r>
          </w:p>
        </w:tc>
        <w:tc>
          <w:tcPr>
            <w:tcW w:w="1736" w:type="dxa"/>
            <w:vAlign w:val="center"/>
          </w:tcPr>
          <w:p w14:paraId="15B21810">
            <w:pPr>
              <w:jc w:val="center"/>
              <w:rPr>
                <w:rFonts w:ascii="宋体" w:hAnsi="宋体" w:cs="宋体"/>
                <w:b/>
                <w:bCs/>
                <w:color w:val="auto"/>
                <w:highlight w:val="none"/>
              </w:rPr>
            </w:pPr>
            <w:r>
              <w:rPr>
                <w:rFonts w:hint="eastAsia" w:ascii="宋体" w:hAnsi="宋体" w:cs="宋体"/>
                <w:b/>
                <w:bCs/>
                <w:color w:val="auto"/>
                <w:highlight w:val="none"/>
              </w:rPr>
              <w:t>1000≤Y＜5000</w:t>
            </w:r>
          </w:p>
        </w:tc>
        <w:tc>
          <w:tcPr>
            <w:tcW w:w="1526" w:type="dxa"/>
            <w:vAlign w:val="center"/>
          </w:tcPr>
          <w:p w14:paraId="1E3A00AC">
            <w:pPr>
              <w:ind w:firstLine="420"/>
              <w:rPr>
                <w:rFonts w:ascii="宋体" w:hAnsi="宋体" w:cs="宋体"/>
                <w:b/>
                <w:bCs/>
                <w:color w:val="auto"/>
                <w:highlight w:val="none"/>
              </w:rPr>
            </w:pPr>
            <w:r>
              <w:rPr>
                <w:rFonts w:hint="eastAsia" w:ascii="宋体" w:hAnsi="宋体" w:cs="宋体"/>
                <w:b/>
                <w:bCs/>
                <w:color w:val="auto"/>
                <w:highlight w:val="none"/>
              </w:rPr>
              <w:t>Y＜1000</w:t>
            </w:r>
          </w:p>
        </w:tc>
      </w:tr>
      <w:tr w14:paraId="40908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2" w:hRule="atLeast"/>
          <w:tblCellSpacing w:w="15" w:type="dxa"/>
        </w:trPr>
        <w:tc>
          <w:tcPr>
            <w:tcW w:w="1471" w:type="dxa"/>
            <w:vMerge w:val="restart"/>
            <w:vAlign w:val="center"/>
          </w:tcPr>
          <w:p w14:paraId="4A2F3DB7">
            <w:pPr>
              <w:rPr>
                <w:rFonts w:ascii="宋体" w:hAnsi="宋体" w:cs="宋体"/>
                <w:b/>
                <w:bCs/>
                <w:color w:val="auto"/>
                <w:highlight w:val="none"/>
              </w:rPr>
            </w:pPr>
            <w:r>
              <w:rPr>
                <w:rFonts w:hint="eastAsia" w:ascii="宋体" w:hAnsi="宋体" w:cs="宋体"/>
                <w:b/>
                <w:bCs/>
                <w:color w:val="auto"/>
                <w:highlight w:val="none"/>
              </w:rPr>
              <w:t>零售业</w:t>
            </w:r>
          </w:p>
        </w:tc>
        <w:tc>
          <w:tcPr>
            <w:tcW w:w="1746" w:type="dxa"/>
            <w:vAlign w:val="center"/>
          </w:tcPr>
          <w:p w14:paraId="6F9CB8CD">
            <w:pPr>
              <w:rPr>
                <w:rFonts w:ascii="宋体" w:hAnsi="宋体" w:cs="宋体"/>
                <w:b/>
                <w:bCs/>
                <w:color w:val="auto"/>
                <w:highlight w:val="none"/>
              </w:rPr>
            </w:pPr>
            <w:r>
              <w:rPr>
                <w:rFonts w:hint="eastAsia" w:ascii="宋体" w:hAnsi="宋体" w:cs="宋体"/>
                <w:b/>
                <w:bCs/>
                <w:color w:val="auto"/>
                <w:highlight w:val="none"/>
              </w:rPr>
              <w:t>从业人员（X）</w:t>
            </w:r>
          </w:p>
        </w:tc>
        <w:tc>
          <w:tcPr>
            <w:tcW w:w="718" w:type="dxa"/>
            <w:vAlign w:val="center"/>
          </w:tcPr>
          <w:p w14:paraId="7DD79634">
            <w:pPr>
              <w:rPr>
                <w:rFonts w:ascii="宋体" w:hAnsi="宋体" w:cs="宋体"/>
                <w:b/>
                <w:bCs/>
                <w:color w:val="auto"/>
                <w:highlight w:val="none"/>
              </w:rPr>
            </w:pPr>
            <w:r>
              <w:rPr>
                <w:rFonts w:hint="eastAsia" w:ascii="宋体" w:hAnsi="宋体" w:cs="宋体"/>
                <w:b/>
                <w:bCs/>
                <w:color w:val="auto"/>
                <w:highlight w:val="none"/>
              </w:rPr>
              <w:t>人</w:t>
            </w:r>
          </w:p>
        </w:tc>
        <w:tc>
          <w:tcPr>
            <w:tcW w:w="1921" w:type="dxa"/>
            <w:vAlign w:val="center"/>
          </w:tcPr>
          <w:p w14:paraId="51632270">
            <w:pPr>
              <w:rPr>
                <w:rFonts w:ascii="宋体" w:hAnsi="宋体" w:cs="宋体"/>
                <w:b/>
                <w:bCs/>
                <w:color w:val="auto"/>
                <w:highlight w:val="none"/>
              </w:rPr>
            </w:pPr>
            <w:r>
              <w:rPr>
                <w:rFonts w:hint="eastAsia" w:ascii="宋体" w:hAnsi="宋体" w:cs="宋体"/>
                <w:b/>
                <w:bCs/>
                <w:color w:val="auto"/>
                <w:highlight w:val="none"/>
              </w:rPr>
              <w:t>50≤X＜300</w:t>
            </w:r>
          </w:p>
        </w:tc>
        <w:tc>
          <w:tcPr>
            <w:tcW w:w="1736" w:type="dxa"/>
            <w:vAlign w:val="center"/>
          </w:tcPr>
          <w:p w14:paraId="5ACE72C3">
            <w:pPr>
              <w:jc w:val="center"/>
              <w:rPr>
                <w:rFonts w:ascii="宋体" w:hAnsi="宋体" w:cs="宋体"/>
                <w:b/>
                <w:bCs/>
                <w:color w:val="auto"/>
                <w:highlight w:val="none"/>
              </w:rPr>
            </w:pPr>
            <w:r>
              <w:rPr>
                <w:rFonts w:hint="eastAsia" w:ascii="宋体" w:hAnsi="宋体" w:cs="宋体"/>
                <w:b/>
                <w:bCs/>
                <w:color w:val="auto"/>
                <w:highlight w:val="none"/>
              </w:rPr>
              <w:t>10≤X＜50</w:t>
            </w:r>
          </w:p>
        </w:tc>
        <w:tc>
          <w:tcPr>
            <w:tcW w:w="1526" w:type="dxa"/>
            <w:vAlign w:val="center"/>
          </w:tcPr>
          <w:p w14:paraId="3D440D9D">
            <w:pPr>
              <w:ind w:firstLine="420"/>
              <w:rPr>
                <w:rFonts w:ascii="宋体" w:hAnsi="宋体" w:cs="宋体"/>
                <w:b/>
                <w:bCs/>
                <w:color w:val="auto"/>
                <w:highlight w:val="none"/>
              </w:rPr>
            </w:pPr>
            <w:r>
              <w:rPr>
                <w:rFonts w:hint="eastAsia" w:ascii="宋体" w:hAnsi="宋体" w:cs="宋体"/>
                <w:b/>
                <w:bCs/>
                <w:color w:val="auto"/>
                <w:highlight w:val="none"/>
              </w:rPr>
              <w:t>X＜10</w:t>
            </w:r>
          </w:p>
        </w:tc>
      </w:tr>
      <w:tr w14:paraId="70491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2" w:hRule="atLeast"/>
          <w:tblCellSpacing w:w="15" w:type="dxa"/>
        </w:trPr>
        <w:tc>
          <w:tcPr>
            <w:tcW w:w="1471" w:type="dxa"/>
            <w:vMerge w:val="continue"/>
            <w:vAlign w:val="center"/>
          </w:tcPr>
          <w:p w14:paraId="790D27A9">
            <w:pPr>
              <w:rPr>
                <w:rFonts w:ascii="宋体" w:hAnsi="宋体" w:cs="宋体"/>
                <w:b/>
                <w:bCs/>
                <w:color w:val="auto"/>
                <w:highlight w:val="none"/>
              </w:rPr>
            </w:pPr>
          </w:p>
        </w:tc>
        <w:tc>
          <w:tcPr>
            <w:tcW w:w="1746" w:type="dxa"/>
            <w:vAlign w:val="center"/>
          </w:tcPr>
          <w:p w14:paraId="598F3325">
            <w:pPr>
              <w:rPr>
                <w:rFonts w:ascii="宋体" w:hAnsi="宋体" w:cs="宋体"/>
                <w:b/>
                <w:bCs/>
                <w:color w:val="auto"/>
                <w:highlight w:val="none"/>
              </w:rPr>
            </w:pPr>
            <w:r>
              <w:rPr>
                <w:rFonts w:hint="eastAsia" w:ascii="宋体" w:hAnsi="宋体" w:cs="宋体"/>
                <w:b/>
                <w:bCs/>
                <w:color w:val="auto"/>
                <w:highlight w:val="none"/>
              </w:rPr>
              <w:t>营业收入（Y）</w:t>
            </w:r>
          </w:p>
        </w:tc>
        <w:tc>
          <w:tcPr>
            <w:tcW w:w="718" w:type="dxa"/>
            <w:vAlign w:val="center"/>
          </w:tcPr>
          <w:p w14:paraId="71D7BFBC">
            <w:pPr>
              <w:rPr>
                <w:rFonts w:ascii="宋体" w:hAnsi="宋体" w:cs="宋体"/>
                <w:b/>
                <w:bCs/>
                <w:color w:val="auto"/>
                <w:highlight w:val="none"/>
              </w:rPr>
            </w:pPr>
            <w:r>
              <w:rPr>
                <w:rFonts w:hint="eastAsia" w:ascii="宋体" w:hAnsi="宋体" w:cs="宋体"/>
                <w:b/>
                <w:bCs/>
                <w:color w:val="auto"/>
                <w:highlight w:val="none"/>
              </w:rPr>
              <w:t>万元</w:t>
            </w:r>
          </w:p>
        </w:tc>
        <w:tc>
          <w:tcPr>
            <w:tcW w:w="1921" w:type="dxa"/>
            <w:vAlign w:val="center"/>
          </w:tcPr>
          <w:p w14:paraId="62D310F9">
            <w:pPr>
              <w:rPr>
                <w:rFonts w:ascii="宋体" w:hAnsi="宋体" w:cs="宋体"/>
                <w:b/>
                <w:bCs/>
                <w:color w:val="auto"/>
                <w:highlight w:val="none"/>
              </w:rPr>
            </w:pPr>
            <w:r>
              <w:rPr>
                <w:rFonts w:hint="eastAsia" w:ascii="宋体" w:hAnsi="宋体" w:cs="宋体"/>
                <w:b/>
                <w:bCs/>
                <w:color w:val="auto"/>
                <w:highlight w:val="none"/>
              </w:rPr>
              <w:t>500≤Y＜20000</w:t>
            </w:r>
          </w:p>
        </w:tc>
        <w:tc>
          <w:tcPr>
            <w:tcW w:w="1736" w:type="dxa"/>
            <w:vAlign w:val="center"/>
          </w:tcPr>
          <w:p w14:paraId="2DA653F4">
            <w:pPr>
              <w:jc w:val="center"/>
              <w:rPr>
                <w:rFonts w:ascii="宋体" w:hAnsi="宋体" w:cs="宋体"/>
                <w:b/>
                <w:bCs/>
                <w:color w:val="auto"/>
                <w:highlight w:val="none"/>
              </w:rPr>
            </w:pPr>
            <w:r>
              <w:rPr>
                <w:rFonts w:hint="eastAsia" w:ascii="宋体" w:hAnsi="宋体" w:cs="宋体"/>
                <w:b/>
                <w:bCs/>
                <w:color w:val="auto"/>
                <w:highlight w:val="none"/>
              </w:rPr>
              <w:t>100≤Y＜500</w:t>
            </w:r>
          </w:p>
        </w:tc>
        <w:tc>
          <w:tcPr>
            <w:tcW w:w="1526" w:type="dxa"/>
            <w:vAlign w:val="center"/>
          </w:tcPr>
          <w:p w14:paraId="3C15741A">
            <w:pPr>
              <w:ind w:firstLine="420"/>
              <w:rPr>
                <w:rFonts w:ascii="宋体" w:hAnsi="宋体" w:cs="宋体"/>
                <w:b/>
                <w:bCs/>
                <w:color w:val="auto"/>
                <w:highlight w:val="none"/>
              </w:rPr>
            </w:pPr>
            <w:r>
              <w:rPr>
                <w:rFonts w:hint="eastAsia" w:ascii="宋体" w:hAnsi="宋体" w:cs="宋体"/>
                <w:b/>
                <w:bCs/>
                <w:color w:val="auto"/>
                <w:highlight w:val="none"/>
              </w:rPr>
              <w:t>Y＜100</w:t>
            </w:r>
          </w:p>
        </w:tc>
      </w:tr>
      <w:tr w14:paraId="14160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2" w:hRule="atLeast"/>
          <w:tblCellSpacing w:w="15" w:type="dxa"/>
        </w:trPr>
        <w:tc>
          <w:tcPr>
            <w:tcW w:w="1471" w:type="dxa"/>
            <w:vMerge w:val="restart"/>
            <w:vAlign w:val="center"/>
          </w:tcPr>
          <w:p w14:paraId="2B5ED8BB">
            <w:pPr>
              <w:rPr>
                <w:rFonts w:ascii="宋体" w:hAnsi="宋体" w:cs="宋体"/>
                <w:b/>
                <w:bCs/>
                <w:color w:val="auto"/>
                <w:highlight w:val="none"/>
              </w:rPr>
            </w:pPr>
            <w:r>
              <w:rPr>
                <w:rFonts w:hint="eastAsia" w:ascii="宋体" w:hAnsi="宋体" w:cs="宋体"/>
                <w:b/>
                <w:bCs/>
                <w:color w:val="auto"/>
                <w:highlight w:val="none"/>
              </w:rPr>
              <w:t>交通运输业</w:t>
            </w:r>
          </w:p>
        </w:tc>
        <w:tc>
          <w:tcPr>
            <w:tcW w:w="1746" w:type="dxa"/>
            <w:vAlign w:val="center"/>
          </w:tcPr>
          <w:p w14:paraId="4CD3696E">
            <w:pPr>
              <w:rPr>
                <w:rFonts w:ascii="宋体" w:hAnsi="宋体" w:cs="宋体"/>
                <w:b/>
                <w:bCs/>
                <w:color w:val="auto"/>
                <w:highlight w:val="none"/>
              </w:rPr>
            </w:pPr>
            <w:r>
              <w:rPr>
                <w:rFonts w:hint="eastAsia" w:ascii="宋体" w:hAnsi="宋体" w:cs="宋体"/>
                <w:b/>
                <w:bCs/>
                <w:color w:val="auto"/>
                <w:highlight w:val="none"/>
              </w:rPr>
              <w:t>从业人员（X）</w:t>
            </w:r>
          </w:p>
        </w:tc>
        <w:tc>
          <w:tcPr>
            <w:tcW w:w="718" w:type="dxa"/>
            <w:vAlign w:val="center"/>
          </w:tcPr>
          <w:p w14:paraId="2B7785B9">
            <w:pPr>
              <w:rPr>
                <w:rFonts w:ascii="宋体" w:hAnsi="宋体" w:cs="宋体"/>
                <w:b/>
                <w:bCs/>
                <w:color w:val="auto"/>
                <w:highlight w:val="none"/>
              </w:rPr>
            </w:pPr>
            <w:r>
              <w:rPr>
                <w:rFonts w:hint="eastAsia" w:ascii="宋体" w:hAnsi="宋体" w:cs="宋体"/>
                <w:b/>
                <w:bCs/>
                <w:color w:val="auto"/>
                <w:highlight w:val="none"/>
              </w:rPr>
              <w:t>人</w:t>
            </w:r>
          </w:p>
        </w:tc>
        <w:tc>
          <w:tcPr>
            <w:tcW w:w="1921" w:type="dxa"/>
            <w:vAlign w:val="center"/>
          </w:tcPr>
          <w:p w14:paraId="27FDFE96">
            <w:pPr>
              <w:rPr>
                <w:rFonts w:ascii="宋体" w:hAnsi="宋体" w:cs="宋体"/>
                <w:b/>
                <w:bCs/>
                <w:color w:val="auto"/>
                <w:highlight w:val="none"/>
              </w:rPr>
            </w:pPr>
            <w:r>
              <w:rPr>
                <w:rFonts w:hint="eastAsia" w:ascii="宋体" w:hAnsi="宋体" w:cs="宋体"/>
                <w:b/>
                <w:bCs/>
                <w:color w:val="auto"/>
                <w:highlight w:val="none"/>
              </w:rPr>
              <w:t>300≤X＜1000</w:t>
            </w:r>
          </w:p>
        </w:tc>
        <w:tc>
          <w:tcPr>
            <w:tcW w:w="1736" w:type="dxa"/>
            <w:vAlign w:val="center"/>
          </w:tcPr>
          <w:p w14:paraId="27D8EF7A">
            <w:pPr>
              <w:jc w:val="center"/>
              <w:rPr>
                <w:rFonts w:ascii="宋体" w:hAnsi="宋体" w:cs="宋体"/>
                <w:b/>
                <w:bCs/>
                <w:color w:val="auto"/>
                <w:highlight w:val="none"/>
              </w:rPr>
            </w:pPr>
            <w:r>
              <w:rPr>
                <w:rFonts w:hint="eastAsia" w:ascii="宋体" w:hAnsi="宋体" w:cs="宋体"/>
                <w:b/>
                <w:bCs/>
                <w:color w:val="auto"/>
                <w:highlight w:val="none"/>
              </w:rPr>
              <w:t>20≤X＜300</w:t>
            </w:r>
          </w:p>
        </w:tc>
        <w:tc>
          <w:tcPr>
            <w:tcW w:w="1526" w:type="dxa"/>
            <w:vAlign w:val="center"/>
          </w:tcPr>
          <w:p w14:paraId="4D597BF8">
            <w:pPr>
              <w:ind w:firstLine="420"/>
              <w:rPr>
                <w:rFonts w:ascii="宋体" w:hAnsi="宋体" w:cs="宋体"/>
                <w:b/>
                <w:bCs/>
                <w:color w:val="auto"/>
                <w:highlight w:val="none"/>
              </w:rPr>
            </w:pPr>
            <w:r>
              <w:rPr>
                <w:rFonts w:hint="eastAsia" w:ascii="宋体" w:hAnsi="宋体" w:cs="宋体"/>
                <w:b/>
                <w:bCs/>
                <w:color w:val="auto"/>
                <w:highlight w:val="none"/>
              </w:rPr>
              <w:t>X＜20</w:t>
            </w:r>
          </w:p>
        </w:tc>
      </w:tr>
      <w:tr w14:paraId="59C7C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2" w:hRule="atLeast"/>
          <w:tblCellSpacing w:w="15" w:type="dxa"/>
        </w:trPr>
        <w:tc>
          <w:tcPr>
            <w:tcW w:w="1471" w:type="dxa"/>
            <w:vMerge w:val="continue"/>
            <w:vAlign w:val="center"/>
          </w:tcPr>
          <w:p w14:paraId="7F8D5AC5">
            <w:pPr>
              <w:rPr>
                <w:rFonts w:ascii="宋体" w:hAnsi="宋体" w:cs="宋体"/>
                <w:b/>
                <w:bCs/>
                <w:color w:val="auto"/>
                <w:highlight w:val="none"/>
              </w:rPr>
            </w:pPr>
          </w:p>
        </w:tc>
        <w:tc>
          <w:tcPr>
            <w:tcW w:w="1746" w:type="dxa"/>
            <w:vAlign w:val="center"/>
          </w:tcPr>
          <w:p w14:paraId="481F8C58">
            <w:pPr>
              <w:rPr>
                <w:rFonts w:ascii="宋体" w:hAnsi="宋体" w:cs="宋体"/>
                <w:b/>
                <w:bCs/>
                <w:color w:val="auto"/>
                <w:highlight w:val="none"/>
              </w:rPr>
            </w:pPr>
            <w:r>
              <w:rPr>
                <w:rFonts w:hint="eastAsia" w:ascii="宋体" w:hAnsi="宋体" w:cs="宋体"/>
                <w:b/>
                <w:bCs/>
                <w:color w:val="auto"/>
                <w:highlight w:val="none"/>
              </w:rPr>
              <w:t>营业收入（Y）</w:t>
            </w:r>
          </w:p>
        </w:tc>
        <w:tc>
          <w:tcPr>
            <w:tcW w:w="718" w:type="dxa"/>
            <w:vAlign w:val="center"/>
          </w:tcPr>
          <w:p w14:paraId="350D8506">
            <w:pPr>
              <w:rPr>
                <w:rFonts w:ascii="宋体" w:hAnsi="宋体" w:cs="宋体"/>
                <w:b/>
                <w:bCs/>
                <w:color w:val="auto"/>
                <w:highlight w:val="none"/>
              </w:rPr>
            </w:pPr>
            <w:r>
              <w:rPr>
                <w:rFonts w:hint="eastAsia" w:ascii="宋体" w:hAnsi="宋体" w:cs="宋体"/>
                <w:b/>
                <w:bCs/>
                <w:color w:val="auto"/>
                <w:highlight w:val="none"/>
              </w:rPr>
              <w:t>万元</w:t>
            </w:r>
          </w:p>
        </w:tc>
        <w:tc>
          <w:tcPr>
            <w:tcW w:w="1921" w:type="dxa"/>
            <w:vAlign w:val="center"/>
          </w:tcPr>
          <w:p w14:paraId="789DF812">
            <w:pPr>
              <w:rPr>
                <w:rFonts w:ascii="宋体" w:hAnsi="宋体" w:cs="宋体"/>
                <w:b/>
                <w:bCs/>
                <w:color w:val="auto"/>
                <w:highlight w:val="none"/>
              </w:rPr>
            </w:pPr>
            <w:r>
              <w:rPr>
                <w:rFonts w:hint="eastAsia" w:ascii="宋体" w:hAnsi="宋体" w:cs="宋体"/>
                <w:b/>
                <w:bCs/>
                <w:color w:val="auto"/>
                <w:highlight w:val="none"/>
              </w:rPr>
              <w:t>3000≤Y＜30000</w:t>
            </w:r>
          </w:p>
        </w:tc>
        <w:tc>
          <w:tcPr>
            <w:tcW w:w="1736" w:type="dxa"/>
            <w:vAlign w:val="center"/>
          </w:tcPr>
          <w:p w14:paraId="7804E68D">
            <w:pPr>
              <w:jc w:val="center"/>
              <w:rPr>
                <w:rFonts w:ascii="宋体" w:hAnsi="宋体" w:cs="宋体"/>
                <w:b/>
                <w:bCs/>
                <w:color w:val="auto"/>
                <w:highlight w:val="none"/>
              </w:rPr>
            </w:pPr>
            <w:r>
              <w:rPr>
                <w:rFonts w:hint="eastAsia" w:ascii="宋体" w:hAnsi="宋体" w:cs="宋体"/>
                <w:b/>
                <w:bCs/>
                <w:color w:val="auto"/>
                <w:highlight w:val="none"/>
              </w:rPr>
              <w:t>200≤Y＜3000</w:t>
            </w:r>
          </w:p>
        </w:tc>
        <w:tc>
          <w:tcPr>
            <w:tcW w:w="1526" w:type="dxa"/>
            <w:vAlign w:val="center"/>
          </w:tcPr>
          <w:p w14:paraId="09EF3326">
            <w:pPr>
              <w:ind w:firstLine="420"/>
              <w:rPr>
                <w:rFonts w:ascii="宋体" w:hAnsi="宋体" w:cs="宋体"/>
                <w:b/>
                <w:bCs/>
                <w:color w:val="auto"/>
                <w:highlight w:val="none"/>
              </w:rPr>
            </w:pPr>
            <w:r>
              <w:rPr>
                <w:rFonts w:hint="eastAsia" w:ascii="宋体" w:hAnsi="宋体" w:cs="宋体"/>
                <w:b/>
                <w:bCs/>
                <w:color w:val="auto"/>
                <w:highlight w:val="none"/>
              </w:rPr>
              <w:t>Y＜200</w:t>
            </w:r>
          </w:p>
        </w:tc>
      </w:tr>
      <w:tr w14:paraId="0B275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2" w:hRule="atLeast"/>
          <w:tblCellSpacing w:w="15" w:type="dxa"/>
        </w:trPr>
        <w:tc>
          <w:tcPr>
            <w:tcW w:w="1471" w:type="dxa"/>
            <w:vMerge w:val="restart"/>
            <w:vAlign w:val="center"/>
          </w:tcPr>
          <w:p w14:paraId="43FF7893">
            <w:pPr>
              <w:rPr>
                <w:rFonts w:ascii="宋体" w:hAnsi="宋体" w:cs="宋体"/>
                <w:b/>
                <w:bCs/>
                <w:color w:val="auto"/>
                <w:highlight w:val="none"/>
              </w:rPr>
            </w:pPr>
            <w:r>
              <w:rPr>
                <w:rFonts w:hint="eastAsia" w:ascii="宋体" w:hAnsi="宋体" w:cs="宋体"/>
                <w:b/>
                <w:bCs/>
                <w:color w:val="auto"/>
                <w:highlight w:val="none"/>
              </w:rPr>
              <w:t>仓储业</w:t>
            </w:r>
          </w:p>
        </w:tc>
        <w:tc>
          <w:tcPr>
            <w:tcW w:w="1746" w:type="dxa"/>
            <w:vAlign w:val="center"/>
          </w:tcPr>
          <w:p w14:paraId="35283B10">
            <w:pPr>
              <w:rPr>
                <w:rFonts w:ascii="宋体" w:hAnsi="宋体" w:cs="宋体"/>
                <w:b/>
                <w:bCs/>
                <w:color w:val="auto"/>
                <w:highlight w:val="none"/>
              </w:rPr>
            </w:pPr>
            <w:r>
              <w:rPr>
                <w:rFonts w:hint="eastAsia" w:ascii="宋体" w:hAnsi="宋体" w:cs="宋体"/>
                <w:b/>
                <w:bCs/>
                <w:color w:val="auto"/>
                <w:highlight w:val="none"/>
              </w:rPr>
              <w:t>从业人员（X）</w:t>
            </w:r>
          </w:p>
        </w:tc>
        <w:tc>
          <w:tcPr>
            <w:tcW w:w="718" w:type="dxa"/>
            <w:vAlign w:val="center"/>
          </w:tcPr>
          <w:p w14:paraId="048C7AC9">
            <w:pPr>
              <w:rPr>
                <w:rFonts w:ascii="宋体" w:hAnsi="宋体" w:cs="宋体"/>
                <w:b/>
                <w:bCs/>
                <w:color w:val="auto"/>
                <w:highlight w:val="none"/>
              </w:rPr>
            </w:pPr>
            <w:r>
              <w:rPr>
                <w:rFonts w:hint="eastAsia" w:ascii="宋体" w:hAnsi="宋体" w:cs="宋体"/>
                <w:b/>
                <w:bCs/>
                <w:color w:val="auto"/>
                <w:highlight w:val="none"/>
              </w:rPr>
              <w:t>人</w:t>
            </w:r>
          </w:p>
        </w:tc>
        <w:tc>
          <w:tcPr>
            <w:tcW w:w="1921" w:type="dxa"/>
            <w:vAlign w:val="center"/>
          </w:tcPr>
          <w:p w14:paraId="62FB98E2">
            <w:pPr>
              <w:rPr>
                <w:rFonts w:ascii="宋体" w:hAnsi="宋体" w:cs="宋体"/>
                <w:b/>
                <w:bCs/>
                <w:color w:val="auto"/>
                <w:highlight w:val="none"/>
              </w:rPr>
            </w:pPr>
            <w:r>
              <w:rPr>
                <w:rFonts w:hint="eastAsia" w:ascii="宋体" w:hAnsi="宋体" w:cs="宋体"/>
                <w:b/>
                <w:bCs/>
                <w:color w:val="auto"/>
                <w:highlight w:val="none"/>
              </w:rPr>
              <w:t>100≤X＜200</w:t>
            </w:r>
          </w:p>
        </w:tc>
        <w:tc>
          <w:tcPr>
            <w:tcW w:w="1736" w:type="dxa"/>
            <w:vAlign w:val="center"/>
          </w:tcPr>
          <w:p w14:paraId="291682E2">
            <w:pPr>
              <w:jc w:val="center"/>
              <w:rPr>
                <w:rFonts w:ascii="宋体" w:hAnsi="宋体" w:cs="宋体"/>
                <w:b/>
                <w:bCs/>
                <w:color w:val="auto"/>
                <w:highlight w:val="none"/>
              </w:rPr>
            </w:pPr>
            <w:r>
              <w:rPr>
                <w:rFonts w:hint="eastAsia" w:ascii="宋体" w:hAnsi="宋体" w:cs="宋体"/>
                <w:b/>
                <w:bCs/>
                <w:color w:val="auto"/>
                <w:highlight w:val="none"/>
              </w:rPr>
              <w:t>20≤X＜100</w:t>
            </w:r>
          </w:p>
        </w:tc>
        <w:tc>
          <w:tcPr>
            <w:tcW w:w="1526" w:type="dxa"/>
            <w:vAlign w:val="center"/>
          </w:tcPr>
          <w:p w14:paraId="21B29D7F">
            <w:pPr>
              <w:ind w:firstLine="420"/>
              <w:rPr>
                <w:rFonts w:ascii="宋体" w:hAnsi="宋体" w:cs="宋体"/>
                <w:b/>
                <w:bCs/>
                <w:color w:val="auto"/>
                <w:highlight w:val="none"/>
              </w:rPr>
            </w:pPr>
            <w:r>
              <w:rPr>
                <w:rFonts w:hint="eastAsia" w:ascii="宋体" w:hAnsi="宋体" w:cs="宋体"/>
                <w:b/>
                <w:bCs/>
                <w:color w:val="auto"/>
                <w:highlight w:val="none"/>
              </w:rPr>
              <w:t>X＜20</w:t>
            </w:r>
          </w:p>
        </w:tc>
      </w:tr>
      <w:tr w14:paraId="4E91B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2" w:hRule="atLeast"/>
          <w:tblCellSpacing w:w="15" w:type="dxa"/>
        </w:trPr>
        <w:tc>
          <w:tcPr>
            <w:tcW w:w="1471" w:type="dxa"/>
            <w:vMerge w:val="continue"/>
            <w:vAlign w:val="center"/>
          </w:tcPr>
          <w:p w14:paraId="1A790AF3">
            <w:pPr>
              <w:rPr>
                <w:rFonts w:ascii="宋体" w:hAnsi="宋体" w:cs="宋体"/>
                <w:b/>
                <w:bCs/>
                <w:color w:val="auto"/>
                <w:highlight w:val="none"/>
              </w:rPr>
            </w:pPr>
          </w:p>
        </w:tc>
        <w:tc>
          <w:tcPr>
            <w:tcW w:w="1746" w:type="dxa"/>
            <w:vAlign w:val="center"/>
          </w:tcPr>
          <w:p w14:paraId="36383B5C">
            <w:pPr>
              <w:rPr>
                <w:rFonts w:ascii="宋体" w:hAnsi="宋体" w:cs="宋体"/>
                <w:b/>
                <w:bCs/>
                <w:color w:val="auto"/>
                <w:highlight w:val="none"/>
              </w:rPr>
            </w:pPr>
            <w:r>
              <w:rPr>
                <w:rFonts w:hint="eastAsia" w:ascii="宋体" w:hAnsi="宋体" w:cs="宋体"/>
                <w:b/>
                <w:bCs/>
                <w:color w:val="auto"/>
                <w:highlight w:val="none"/>
              </w:rPr>
              <w:t>营业收入（Y）</w:t>
            </w:r>
          </w:p>
        </w:tc>
        <w:tc>
          <w:tcPr>
            <w:tcW w:w="718" w:type="dxa"/>
            <w:vAlign w:val="center"/>
          </w:tcPr>
          <w:p w14:paraId="006355DB">
            <w:pPr>
              <w:rPr>
                <w:rFonts w:ascii="宋体" w:hAnsi="宋体" w:cs="宋体"/>
                <w:b/>
                <w:bCs/>
                <w:color w:val="auto"/>
                <w:highlight w:val="none"/>
              </w:rPr>
            </w:pPr>
            <w:r>
              <w:rPr>
                <w:rFonts w:hint="eastAsia" w:ascii="宋体" w:hAnsi="宋体" w:cs="宋体"/>
                <w:b/>
                <w:bCs/>
                <w:color w:val="auto"/>
                <w:highlight w:val="none"/>
              </w:rPr>
              <w:t>万元</w:t>
            </w:r>
          </w:p>
        </w:tc>
        <w:tc>
          <w:tcPr>
            <w:tcW w:w="1921" w:type="dxa"/>
            <w:vAlign w:val="center"/>
          </w:tcPr>
          <w:p w14:paraId="7894FB7C">
            <w:pPr>
              <w:rPr>
                <w:rFonts w:ascii="宋体" w:hAnsi="宋体" w:cs="宋体"/>
                <w:b/>
                <w:bCs/>
                <w:color w:val="auto"/>
                <w:highlight w:val="none"/>
              </w:rPr>
            </w:pPr>
            <w:r>
              <w:rPr>
                <w:rFonts w:hint="eastAsia" w:ascii="宋体" w:hAnsi="宋体" w:cs="宋体"/>
                <w:b/>
                <w:bCs/>
                <w:color w:val="auto"/>
                <w:highlight w:val="none"/>
              </w:rPr>
              <w:t>1000≤Y＜30000</w:t>
            </w:r>
          </w:p>
        </w:tc>
        <w:tc>
          <w:tcPr>
            <w:tcW w:w="1736" w:type="dxa"/>
            <w:vAlign w:val="center"/>
          </w:tcPr>
          <w:p w14:paraId="190537A2">
            <w:pPr>
              <w:jc w:val="center"/>
              <w:rPr>
                <w:rFonts w:ascii="宋体" w:hAnsi="宋体" w:cs="宋体"/>
                <w:b/>
                <w:bCs/>
                <w:color w:val="auto"/>
                <w:highlight w:val="none"/>
              </w:rPr>
            </w:pPr>
            <w:r>
              <w:rPr>
                <w:rFonts w:hint="eastAsia" w:ascii="宋体" w:hAnsi="宋体" w:cs="宋体"/>
                <w:b/>
                <w:bCs/>
                <w:color w:val="auto"/>
                <w:highlight w:val="none"/>
              </w:rPr>
              <w:t>100≤Y＜1000</w:t>
            </w:r>
          </w:p>
        </w:tc>
        <w:tc>
          <w:tcPr>
            <w:tcW w:w="1526" w:type="dxa"/>
            <w:vAlign w:val="center"/>
          </w:tcPr>
          <w:p w14:paraId="4EE59AAE">
            <w:pPr>
              <w:ind w:firstLine="420"/>
              <w:rPr>
                <w:rFonts w:ascii="宋体" w:hAnsi="宋体" w:cs="宋体"/>
                <w:b/>
                <w:bCs/>
                <w:color w:val="auto"/>
                <w:highlight w:val="none"/>
              </w:rPr>
            </w:pPr>
            <w:r>
              <w:rPr>
                <w:rFonts w:hint="eastAsia" w:ascii="宋体" w:hAnsi="宋体" w:cs="宋体"/>
                <w:b/>
                <w:bCs/>
                <w:color w:val="auto"/>
                <w:highlight w:val="none"/>
              </w:rPr>
              <w:t>Y＜100</w:t>
            </w:r>
          </w:p>
        </w:tc>
      </w:tr>
      <w:tr w14:paraId="1BD0A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2" w:hRule="atLeast"/>
          <w:tblCellSpacing w:w="15" w:type="dxa"/>
        </w:trPr>
        <w:tc>
          <w:tcPr>
            <w:tcW w:w="1471" w:type="dxa"/>
            <w:vMerge w:val="restart"/>
            <w:vAlign w:val="center"/>
          </w:tcPr>
          <w:p w14:paraId="0C75B6FE">
            <w:pPr>
              <w:rPr>
                <w:rFonts w:ascii="宋体" w:hAnsi="宋体" w:cs="宋体"/>
                <w:b/>
                <w:bCs/>
                <w:color w:val="auto"/>
                <w:highlight w:val="none"/>
              </w:rPr>
            </w:pPr>
            <w:r>
              <w:rPr>
                <w:rFonts w:hint="eastAsia" w:ascii="宋体" w:hAnsi="宋体" w:cs="宋体"/>
                <w:b/>
                <w:bCs/>
                <w:color w:val="auto"/>
                <w:highlight w:val="none"/>
              </w:rPr>
              <w:t>邮政业</w:t>
            </w:r>
          </w:p>
        </w:tc>
        <w:tc>
          <w:tcPr>
            <w:tcW w:w="1746" w:type="dxa"/>
            <w:vAlign w:val="center"/>
          </w:tcPr>
          <w:p w14:paraId="568E46D1">
            <w:pPr>
              <w:rPr>
                <w:rFonts w:ascii="宋体" w:hAnsi="宋体" w:cs="宋体"/>
                <w:b/>
                <w:bCs/>
                <w:color w:val="auto"/>
                <w:highlight w:val="none"/>
              </w:rPr>
            </w:pPr>
            <w:r>
              <w:rPr>
                <w:rFonts w:hint="eastAsia" w:ascii="宋体" w:hAnsi="宋体" w:cs="宋体"/>
                <w:b/>
                <w:bCs/>
                <w:color w:val="auto"/>
                <w:highlight w:val="none"/>
              </w:rPr>
              <w:t>从业人员（X）</w:t>
            </w:r>
          </w:p>
        </w:tc>
        <w:tc>
          <w:tcPr>
            <w:tcW w:w="718" w:type="dxa"/>
            <w:vAlign w:val="center"/>
          </w:tcPr>
          <w:p w14:paraId="7F95C48E">
            <w:pPr>
              <w:rPr>
                <w:rFonts w:ascii="宋体" w:hAnsi="宋体" w:cs="宋体"/>
                <w:b/>
                <w:bCs/>
                <w:color w:val="auto"/>
                <w:highlight w:val="none"/>
              </w:rPr>
            </w:pPr>
            <w:r>
              <w:rPr>
                <w:rFonts w:hint="eastAsia" w:ascii="宋体" w:hAnsi="宋体" w:cs="宋体"/>
                <w:b/>
                <w:bCs/>
                <w:color w:val="auto"/>
                <w:highlight w:val="none"/>
              </w:rPr>
              <w:t>人</w:t>
            </w:r>
          </w:p>
        </w:tc>
        <w:tc>
          <w:tcPr>
            <w:tcW w:w="1921" w:type="dxa"/>
            <w:vAlign w:val="center"/>
          </w:tcPr>
          <w:p w14:paraId="7CF9C22A">
            <w:pPr>
              <w:rPr>
                <w:rFonts w:ascii="宋体" w:hAnsi="宋体" w:cs="宋体"/>
                <w:b/>
                <w:bCs/>
                <w:color w:val="auto"/>
                <w:highlight w:val="none"/>
              </w:rPr>
            </w:pPr>
            <w:r>
              <w:rPr>
                <w:rFonts w:hint="eastAsia" w:ascii="宋体" w:hAnsi="宋体" w:cs="宋体"/>
                <w:b/>
                <w:bCs/>
                <w:color w:val="auto"/>
                <w:highlight w:val="none"/>
              </w:rPr>
              <w:t>300≤X＜1000</w:t>
            </w:r>
          </w:p>
        </w:tc>
        <w:tc>
          <w:tcPr>
            <w:tcW w:w="1736" w:type="dxa"/>
            <w:vAlign w:val="center"/>
          </w:tcPr>
          <w:p w14:paraId="45662912">
            <w:pPr>
              <w:jc w:val="center"/>
              <w:rPr>
                <w:rFonts w:ascii="宋体" w:hAnsi="宋体" w:cs="宋体"/>
                <w:b/>
                <w:bCs/>
                <w:color w:val="auto"/>
                <w:highlight w:val="none"/>
              </w:rPr>
            </w:pPr>
            <w:r>
              <w:rPr>
                <w:rFonts w:hint="eastAsia" w:ascii="宋体" w:hAnsi="宋体" w:cs="宋体"/>
                <w:b/>
                <w:bCs/>
                <w:color w:val="auto"/>
                <w:highlight w:val="none"/>
              </w:rPr>
              <w:t>20≤X＜300</w:t>
            </w:r>
          </w:p>
        </w:tc>
        <w:tc>
          <w:tcPr>
            <w:tcW w:w="1526" w:type="dxa"/>
            <w:vAlign w:val="center"/>
          </w:tcPr>
          <w:p w14:paraId="642B5370">
            <w:pPr>
              <w:ind w:firstLine="420"/>
              <w:rPr>
                <w:rFonts w:ascii="宋体" w:hAnsi="宋体" w:cs="宋体"/>
                <w:b/>
                <w:bCs/>
                <w:color w:val="auto"/>
                <w:highlight w:val="none"/>
              </w:rPr>
            </w:pPr>
            <w:r>
              <w:rPr>
                <w:rFonts w:hint="eastAsia" w:ascii="宋体" w:hAnsi="宋体" w:cs="宋体"/>
                <w:b/>
                <w:bCs/>
                <w:color w:val="auto"/>
                <w:highlight w:val="none"/>
              </w:rPr>
              <w:t>X＜20</w:t>
            </w:r>
          </w:p>
        </w:tc>
      </w:tr>
      <w:tr w14:paraId="4118B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2" w:hRule="atLeast"/>
          <w:tblCellSpacing w:w="15" w:type="dxa"/>
        </w:trPr>
        <w:tc>
          <w:tcPr>
            <w:tcW w:w="1471" w:type="dxa"/>
            <w:vMerge w:val="continue"/>
            <w:vAlign w:val="center"/>
          </w:tcPr>
          <w:p w14:paraId="02CED2D0">
            <w:pPr>
              <w:rPr>
                <w:rFonts w:ascii="宋体" w:hAnsi="宋体" w:cs="宋体"/>
                <w:b/>
                <w:bCs/>
                <w:color w:val="auto"/>
                <w:highlight w:val="none"/>
              </w:rPr>
            </w:pPr>
          </w:p>
        </w:tc>
        <w:tc>
          <w:tcPr>
            <w:tcW w:w="1746" w:type="dxa"/>
            <w:vAlign w:val="center"/>
          </w:tcPr>
          <w:p w14:paraId="7AFD4F0A">
            <w:pPr>
              <w:rPr>
                <w:rFonts w:ascii="宋体" w:hAnsi="宋体" w:cs="宋体"/>
                <w:b/>
                <w:bCs/>
                <w:color w:val="auto"/>
                <w:highlight w:val="none"/>
              </w:rPr>
            </w:pPr>
            <w:r>
              <w:rPr>
                <w:rFonts w:hint="eastAsia" w:ascii="宋体" w:hAnsi="宋体" w:cs="宋体"/>
                <w:b/>
                <w:bCs/>
                <w:color w:val="auto"/>
                <w:highlight w:val="none"/>
              </w:rPr>
              <w:t>营业收入（Y）</w:t>
            </w:r>
          </w:p>
        </w:tc>
        <w:tc>
          <w:tcPr>
            <w:tcW w:w="718" w:type="dxa"/>
            <w:vAlign w:val="center"/>
          </w:tcPr>
          <w:p w14:paraId="634C1A3A">
            <w:pPr>
              <w:rPr>
                <w:rFonts w:ascii="宋体" w:hAnsi="宋体" w:cs="宋体"/>
                <w:b/>
                <w:bCs/>
                <w:color w:val="auto"/>
                <w:highlight w:val="none"/>
              </w:rPr>
            </w:pPr>
            <w:r>
              <w:rPr>
                <w:rFonts w:hint="eastAsia" w:ascii="宋体" w:hAnsi="宋体" w:cs="宋体"/>
                <w:b/>
                <w:bCs/>
                <w:color w:val="auto"/>
                <w:highlight w:val="none"/>
              </w:rPr>
              <w:t>万元</w:t>
            </w:r>
          </w:p>
        </w:tc>
        <w:tc>
          <w:tcPr>
            <w:tcW w:w="1921" w:type="dxa"/>
            <w:vAlign w:val="center"/>
          </w:tcPr>
          <w:p w14:paraId="3B53D02C">
            <w:pPr>
              <w:rPr>
                <w:rFonts w:ascii="宋体" w:hAnsi="宋体" w:cs="宋体"/>
                <w:b/>
                <w:bCs/>
                <w:color w:val="auto"/>
                <w:highlight w:val="none"/>
              </w:rPr>
            </w:pPr>
            <w:r>
              <w:rPr>
                <w:rFonts w:hint="eastAsia" w:ascii="宋体" w:hAnsi="宋体" w:cs="宋体"/>
                <w:b/>
                <w:bCs/>
                <w:color w:val="auto"/>
                <w:highlight w:val="none"/>
              </w:rPr>
              <w:t>2000≤Y＜30000</w:t>
            </w:r>
          </w:p>
        </w:tc>
        <w:tc>
          <w:tcPr>
            <w:tcW w:w="1736" w:type="dxa"/>
            <w:vAlign w:val="center"/>
          </w:tcPr>
          <w:p w14:paraId="33DB9B0F">
            <w:pPr>
              <w:jc w:val="center"/>
              <w:rPr>
                <w:rFonts w:ascii="宋体" w:hAnsi="宋体" w:cs="宋体"/>
                <w:b/>
                <w:bCs/>
                <w:color w:val="auto"/>
                <w:highlight w:val="none"/>
              </w:rPr>
            </w:pPr>
            <w:r>
              <w:rPr>
                <w:rFonts w:hint="eastAsia" w:ascii="宋体" w:hAnsi="宋体" w:cs="宋体"/>
                <w:b/>
                <w:bCs/>
                <w:color w:val="auto"/>
                <w:highlight w:val="none"/>
              </w:rPr>
              <w:t>100≤Y＜2000</w:t>
            </w:r>
          </w:p>
        </w:tc>
        <w:tc>
          <w:tcPr>
            <w:tcW w:w="1526" w:type="dxa"/>
            <w:vAlign w:val="center"/>
          </w:tcPr>
          <w:p w14:paraId="41A4000D">
            <w:pPr>
              <w:ind w:firstLine="420"/>
              <w:rPr>
                <w:rFonts w:ascii="宋体" w:hAnsi="宋体" w:cs="宋体"/>
                <w:b/>
                <w:bCs/>
                <w:color w:val="auto"/>
                <w:highlight w:val="none"/>
              </w:rPr>
            </w:pPr>
            <w:r>
              <w:rPr>
                <w:rFonts w:hint="eastAsia" w:ascii="宋体" w:hAnsi="宋体" w:cs="宋体"/>
                <w:b/>
                <w:bCs/>
                <w:color w:val="auto"/>
                <w:highlight w:val="none"/>
              </w:rPr>
              <w:t>Y＜100</w:t>
            </w:r>
          </w:p>
        </w:tc>
      </w:tr>
      <w:tr w14:paraId="7EEF7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2" w:hRule="atLeast"/>
          <w:tblCellSpacing w:w="15" w:type="dxa"/>
        </w:trPr>
        <w:tc>
          <w:tcPr>
            <w:tcW w:w="1471" w:type="dxa"/>
            <w:vMerge w:val="restart"/>
            <w:vAlign w:val="center"/>
          </w:tcPr>
          <w:p w14:paraId="57CE9161">
            <w:pPr>
              <w:rPr>
                <w:rFonts w:ascii="宋体" w:hAnsi="宋体" w:cs="宋体"/>
                <w:b/>
                <w:bCs/>
                <w:color w:val="auto"/>
                <w:highlight w:val="none"/>
              </w:rPr>
            </w:pPr>
            <w:r>
              <w:rPr>
                <w:rFonts w:hint="eastAsia" w:ascii="宋体" w:hAnsi="宋体" w:cs="宋体"/>
                <w:b/>
                <w:bCs/>
                <w:color w:val="auto"/>
                <w:highlight w:val="none"/>
              </w:rPr>
              <w:t>住宿业</w:t>
            </w:r>
          </w:p>
        </w:tc>
        <w:tc>
          <w:tcPr>
            <w:tcW w:w="1746" w:type="dxa"/>
            <w:vAlign w:val="center"/>
          </w:tcPr>
          <w:p w14:paraId="5DC059AF">
            <w:pPr>
              <w:rPr>
                <w:rFonts w:ascii="宋体" w:hAnsi="宋体" w:cs="宋体"/>
                <w:b/>
                <w:bCs/>
                <w:color w:val="auto"/>
                <w:highlight w:val="none"/>
              </w:rPr>
            </w:pPr>
            <w:r>
              <w:rPr>
                <w:rFonts w:hint="eastAsia" w:ascii="宋体" w:hAnsi="宋体" w:cs="宋体"/>
                <w:b/>
                <w:bCs/>
                <w:color w:val="auto"/>
                <w:highlight w:val="none"/>
              </w:rPr>
              <w:t>从业人员（X）</w:t>
            </w:r>
          </w:p>
        </w:tc>
        <w:tc>
          <w:tcPr>
            <w:tcW w:w="718" w:type="dxa"/>
            <w:vAlign w:val="center"/>
          </w:tcPr>
          <w:p w14:paraId="57706238">
            <w:pPr>
              <w:rPr>
                <w:rFonts w:ascii="宋体" w:hAnsi="宋体" w:cs="宋体"/>
                <w:b/>
                <w:bCs/>
                <w:color w:val="auto"/>
                <w:highlight w:val="none"/>
              </w:rPr>
            </w:pPr>
            <w:r>
              <w:rPr>
                <w:rFonts w:hint="eastAsia" w:ascii="宋体" w:hAnsi="宋体" w:cs="宋体"/>
                <w:b/>
                <w:bCs/>
                <w:color w:val="auto"/>
                <w:highlight w:val="none"/>
              </w:rPr>
              <w:t>人</w:t>
            </w:r>
          </w:p>
        </w:tc>
        <w:tc>
          <w:tcPr>
            <w:tcW w:w="1921" w:type="dxa"/>
            <w:vAlign w:val="center"/>
          </w:tcPr>
          <w:p w14:paraId="40703197">
            <w:pPr>
              <w:rPr>
                <w:rFonts w:ascii="宋体" w:hAnsi="宋体" w:cs="宋体"/>
                <w:b/>
                <w:bCs/>
                <w:color w:val="auto"/>
                <w:highlight w:val="none"/>
              </w:rPr>
            </w:pPr>
            <w:r>
              <w:rPr>
                <w:rFonts w:hint="eastAsia" w:ascii="宋体" w:hAnsi="宋体" w:cs="宋体"/>
                <w:b/>
                <w:bCs/>
                <w:color w:val="auto"/>
                <w:highlight w:val="none"/>
              </w:rPr>
              <w:t>100≤X＜300</w:t>
            </w:r>
          </w:p>
        </w:tc>
        <w:tc>
          <w:tcPr>
            <w:tcW w:w="1736" w:type="dxa"/>
            <w:vAlign w:val="center"/>
          </w:tcPr>
          <w:p w14:paraId="07429770">
            <w:pPr>
              <w:jc w:val="center"/>
              <w:rPr>
                <w:rFonts w:ascii="宋体" w:hAnsi="宋体" w:cs="宋体"/>
                <w:b/>
                <w:bCs/>
                <w:color w:val="auto"/>
                <w:highlight w:val="none"/>
              </w:rPr>
            </w:pPr>
            <w:r>
              <w:rPr>
                <w:rFonts w:hint="eastAsia" w:ascii="宋体" w:hAnsi="宋体" w:cs="宋体"/>
                <w:b/>
                <w:bCs/>
                <w:color w:val="auto"/>
                <w:highlight w:val="none"/>
              </w:rPr>
              <w:t>10≤X＜100</w:t>
            </w:r>
          </w:p>
        </w:tc>
        <w:tc>
          <w:tcPr>
            <w:tcW w:w="1526" w:type="dxa"/>
            <w:vAlign w:val="center"/>
          </w:tcPr>
          <w:p w14:paraId="748171C1">
            <w:pPr>
              <w:ind w:firstLine="420"/>
              <w:rPr>
                <w:rFonts w:ascii="宋体" w:hAnsi="宋体" w:cs="宋体"/>
                <w:b/>
                <w:bCs/>
                <w:color w:val="auto"/>
                <w:highlight w:val="none"/>
              </w:rPr>
            </w:pPr>
            <w:r>
              <w:rPr>
                <w:rFonts w:hint="eastAsia" w:ascii="宋体" w:hAnsi="宋体" w:cs="宋体"/>
                <w:b/>
                <w:bCs/>
                <w:color w:val="auto"/>
                <w:highlight w:val="none"/>
              </w:rPr>
              <w:t>X＜10</w:t>
            </w:r>
          </w:p>
        </w:tc>
      </w:tr>
      <w:tr w14:paraId="49D50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2" w:hRule="atLeast"/>
          <w:tblCellSpacing w:w="15" w:type="dxa"/>
        </w:trPr>
        <w:tc>
          <w:tcPr>
            <w:tcW w:w="1471" w:type="dxa"/>
            <w:vMerge w:val="continue"/>
            <w:vAlign w:val="center"/>
          </w:tcPr>
          <w:p w14:paraId="0B5B108A">
            <w:pPr>
              <w:rPr>
                <w:rFonts w:ascii="宋体" w:hAnsi="宋体" w:cs="宋体"/>
                <w:b/>
                <w:bCs/>
                <w:color w:val="auto"/>
                <w:highlight w:val="none"/>
              </w:rPr>
            </w:pPr>
          </w:p>
        </w:tc>
        <w:tc>
          <w:tcPr>
            <w:tcW w:w="1746" w:type="dxa"/>
            <w:vAlign w:val="center"/>
          </w:tcPr>
          <w:p w14:paraId="6DE6D6C0">
            <w:pPr>
              <w:rPr>
                <w:rFonts w:ascii="宋体" w:hAnsi="宋体" w:cs="宋体"/>
                <w:b/>
                <w:bCs/>
                <w:color w:val="auto"/>
                <w:highlight w:val="none"/>
              </w:rPr>
            </w:pPr>
            <w:r>
              <w:rPr>
                <w:rFonts w:hint="eastAsia" w:ascii="宋体" w:hAnsi="宋体" w:cs="宋体"/>
                <w:b/>
                <w:bCs/>
                <w:color w:val="auto"/>
                <w:highlight w:val="none"/>
              </w:rPr>
              <w:t>营业收入（Y）</w:t>
            </w:r>
          </w:p>
        </w:tc>
        <w:tc>
          <w:tcPr>
            <w:tcW w:w="718" w:type="dxa"/>
            <w:vAlign w:val="center"/>
          </w:tcPr>
          <w:p w14:paraId="7604F275">
            <w:pPr>
              <w:rPr>
                <w:rFonts w:ascii="宋体" w:hAnsi="宋体" w:cs="宋体"/>
                <w:b/>
                <w:bCs/>
                <w:color w:val="auto"/>
                <w:highlight w:val="none"/>
              </w:rPr>
            </w:pPr>
            <w:r>
              <w:rPr>
                <w:rFonts w:hint="eastAsia" w:ascii="宋体" w:hAnsi="宋体" w:cs="宋体"/>
                <w:b/>
                <w:bCs/>
                <w:color w:val="auto"/>
                <w:highlight w:val="none"/>
              </w:rPr>
              <w:t>万元</w:t>
            </w:r>
          </w:p>
        </w:tc>
        <w:tc>
          <w:tcPr>
            <w:tcW w:w="1921" w:type="dxa"/>
            <w:vAlign w:val="center"/>
          </w:tcPr>
          <w:p w14:paraId="5EB39323">
            <w:pPr>
              <w:rPr>
                <w:rFonts w:ascii="宋体" w:hAnsi="宋体" w:cs="宋体"/>
                <w:b/>
                <w:bCs/>
                <w:color w:val="auto"/>
                <w:highlight w:val="none"/>
              </w:rPr>
            </w:pPr>
            <w:r>
              <w:rPr>
                <w:rFonts w:hint="eastAsia" w:ascii="宋体" w:hAnsi="宋体" w:cs="宋体"/>
                <w:b/>
                <w:bCs/>
                <w:color w:val="auto"/>
                <w:highlight w:val="none"/>
              </w:rPr>
              <w:t>2000≤Y＜10000</w:t>
            </w:r>
          </w:p>
        </w:tc>
        <w:tc>
          <w:tcPr>
            <w:tcW w:w="1736" w:type="dxa"/>
            <w:vAlign w:val="center"/>
          </w:tcPr>
          <w:p w14:paraId="418BC2F1">
            <w:pPr>
              <w:jc w:val="center"/>
              <w:rPr>
                <w:rFonts w:ascii="宋体" w:hAnsi="宋体" w:cs="宋体"/>
                <w:b/>
                <w:bCs/>
                <w:color w:val="auto"/>
                <w:highlight w:val="none"/>
              </w:rPr>
            </w:pPr>
            <w:r>
              <w:rPr>
                <w:rFonts w:hint="eastAsia" w:ascii="宋体" w:hAnsi="宋体" w:cs="宋体"/>
                <w:b/>
                <w:bCs/>
                <w:color w:val="auto"/>
                <w:highlight w:val="none"/>
              </w:rPr>
              <w:t>100≤Y＜2000</w:t>
            </w:r>
          </w:p>
        </w:tc>
        <w:tc>
          <w:tcPr>
            <w:tcW w:w="1526" w:type="dxa"/>
            <w:vAlign w:val="center"/>
          </w:tcPr>
          <w:p w14:paraId="4B9A184F">
            <w:pPr>
              <w:ind w:firstLine="420"/>
              <w:rPr>
                <w:rFonts w:ascii="宋体" w:hAnsi="宋体" w:cs="宋体"/>
                <w:b/>
                <w:bCs/>
                <w:color w:val="auto"/>
                <w:highlight w:val="none"/>
              </w:rPr>
            </w:pPr>
            <w:r>
              <w:rPr>
                <w:rFonts w:hint="eastAsia" w:ascii="宋体" w:hAnsi="宋体" w:cs="宋体"/>
                <w:b/>
                <w:bCs/>
                <w:color w:val="auto"/>
                <w:highlight w:val="none"/>
              </w:rPr>
              <w:t>Y＜100</w:t>
            </w:r>
          </w:p>
        </w:tc>
      </w:tr>
      <w:tr w14:paraId="7F0A3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2" w:hRule="atLeast"/>
          <w:tblCellSpacing w:w="15" w:type="dxa"/>
        </w:trPr>
        <w:tc>
          <w:tcPr>
            <w:tcW w:w="1471" w:type="dxa"/>
            <w:vMerge w:val="restart"/>
            <w:vAlign w:val="center"/>
          </w:tcPr>
          <w:p w14:paraId="703FB04E">
            <w:pPr>
              <w:rPr>
                <w:rFonts w:ascii="宋体" w:hAnsi="宋体" w:cs="宋体"/>
                <w:b/>
                <w:bCs/>
                <w:color w:val="auto"/>
                <w:highlight w:val="none"/>
              </w:rPr>
            </w:pPr>
            <w:r>
              <w:rPr>
                <w:rFonts w:hint="eastAsia" w:ascii="宋体" w:hAnsi="宋体" w:cs="宋体"/>
                <w:b/>
                <w:bCs/>
                <w:color w:val="auto"/>
                <w:highlight w:val="none"/>
              </w:rPr>
              <w:t>餐饮业</w:t>
            </w:r>
          </w:p>
        </w:tc>
        <w:tc>
          <w:tcPr>
            <w:tcW w:w="1746" w:type="dxa"/>
            <w:vAlign w:val="center"/>
          </w:tcPr>
          <w:p w14:paraId="111D8E27">
            <w:pPr>
              <w:rPr>
                <w:rFonts w:ascii="宋体" w:hAnsi="宋体" w:cs="宋体"/>
                <w:b/>
                <w:bCs/>
                <w:color w:val="auto"/>
                <w:highlight w:val="none"/>
              </w:rPr>
            </w:pPr>
            <w:r>
              <w:rPr>
                <w:rFonts w:hint="eastAsia" w:ascii="宋体" w:hAnsi="宋体" w:cs="宋体"/>
                <w:b/>
                <w:bCs/>
                <w:color w:val="auto"/>
                <w:highlight w:val="none"/>
              </w:rPr>
              <w:t>从业人员（X）</w:t>
            </w:r>
          </w:p>
        </w:tc>
        <w:tc>
          <w:tcPr>
            <w:tcW w:w="718" w:type="dxa"/>
            <w:vAlign w:val="center"/>
          </w:tcPr>
          <w:p w14:paraId="012DFB27">
            <w:pPr>
              <w:rPr>
                <w:rFonts w:ascii="宋体" w:hAnsi="宋体" w:cs="宋体"/>
                <w:b/>
                <w:bCs/>
                <w:color w:val="auto"/>
                <w:highlight w:val="none"/>
              </w:rPr>
            </w:pPr>
            <w:r>
              <w:rPr>
                <w:rFonts w:hint="eastAsia" w:ascii="宋体" w:hAnsi="宋体" w:cs="宋体"/>
                <w:b/>
                <w:bCs/>
                <w:color w:val="auto"/>
                <w:highlight w:val="none"/>
              </w:rPr>
              <w:t>人</w:t>
            </w:r>
          </w:p>
        </w:tc>
        <w:tc>
          <w:tcPr>
            <w:tcW w:w="1921" w:type="dxa"/>
            <w:vAlign w:val="center"/>
          </w:tcPr>
          <w:p w14:paraId="64C97D10">
            <w:pPr>
              <w:rPr>
                <w:rFonts w:ascii="宋体" w:hAnsi="宋体" w:cs="宋体"/>
                <w:b/>
                <w:bCs/>
                <w:color w:val="auto"/>
                <w:highlight w:val="none"/>
              </w:rPr>
            </w:pPr>
            <w:r>
              <w:rPr>
                <w:rFonts w:hint="eastAsia" w:ascii="宋体" w:hAnsi="宋体" w:cs="宋体"/>
                <w:b/>
                <w:bCs/>
                <w:color w:val="auto"/>
                <w:highlight w:val="none"/>
              </w:rPr>
              <w:t>100≤X＜300</w:t>
            </w:r>
          </w:p>
        </w:tc>
        <w:tc>
          <w:tcPr>
            <w:tcW w:w="1736" w:type="dxa"/>
            <w:vAlign w:val="center"/>
          </w:tcPr>
          <w:p w14:paraId="09DBF952">
            <w:pPr>
              <w:jc w:val="center"/>
              <w:rPr>
                <w:rFonts w:ascii="宋体" w:hAnsi="宋体" w:cs="宋体"/>
                <w:b/>
                <w:bCs/>
                <w:color w:val="auto"/>
                <w:highlight w:val="none"/>
              </w:rPr>
            </w:pPr>
            <w:r>
              <w:rPr>
                <w:rFonts w:hint="eastAsia" w:ascii="宋体" w:hAnsi="宋体" w:cs="宋体"/>
                <w:b/>
                <w:bCs/>
                <w:color w:val="auto"/>
                <w:highlight w:val="none"/>
              </w:rPr>
              <w:t>10≤X＜100</w:t>
            </w:r>
          </w:p>
        </w:tc>
        <w:tc>
          <w:tcPr>
            <w:tcW w:w="1526" w:type="dxa"/>
            <w:vAlign w:val="center"/>
          </w:tcPr>
          <w:p w14:paraId="72632D3B">
            <w:pPr>
              <w:ind w:firstLine="420"/>
              <w:rPr>
                <w:rFonts w:ascii="宋体" w:hAnsi="宋体" w:cs="宋体"/>
                <w:b/>
                <w:bCs/>
                <w:color w:val="auto"/>
                <w:highlight w:val="none"/>
              </w:rPr>
            </w:pPr>
            <w:r>
              <w:rPr>
                <w:rFonts w:hint="eastAsia" w:ascii="宋体" w:hAnsi="宋体" w:cs="宋体"/>
                <w:b/>
                <w:bCs/>
                <w:color w:val="auto"/>
                <w:highlight w:val="none"/>
              </w:rPr>
              <w:t>X＜10</w:t>
            </w:r>
          </w:p>
        </w:tc>
      </w:tr>
      <w:tr w14:paraId="22F81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2" w:hRule="atLeast"/>
          <w:tblCellSpacing w:w="15" w:type="dxa"/>
        </w:trPr>
        <w:tc>
          <w:tcPr>
            <w:tcW w:w="1471" w:type="dxa"/>
            <w:vMerge w:val="continue"/>
            <w:vAlign w:val="center"/>
          </w:tcPr>
          <w:p w14:paraId="1714FF0A">
            <w:pPr>
              <w:rPr>
                <w:rFonts w:ascii="宋体" w:hAnsi="宋体" w:cs="宋体"/>
                <w:b/>
                <w:bCs/>
                <w:color w:val="auto"/>
                <w:highlight w:val="none"/>
              </w:rPr>
            </w:pPr>
          </w:p>
        </w:tc>
        <w:tc>
          <w:tcPr>
            <w:tcW w:w="1746" w:type="dxa"/>
            <w:vAlign w:val="center"/>
          </w:tcPr>
          <w:p w14:paraId="54048787">
            <w:pPr>
              <w:rPr>
                <w:rFonts w:ascii="宋体" w:hAnsi="宋体" w:cs="宋体"/>
                <w:b/>
                <w:bCs/>
                <w:color w:val="auto"/>
                <w:highlight w:val="none"/>
              </w:rPr>
            </w:pPr>
            <w:r>
              <w:rPr>
                <w:rFonts w:hint="eastAsia" w:ascii="宋体" w:hAnsi="宋体" w:cs="宋体"/>
                <w:b/>
                <w:bCs/>
                <w:color w:val="auto"/>
                <w:highlight w:val="none"/>
              </w:rPr>
              <w:t>营业收入（Y）</w:t>
            </w:r>
          </w:p>
        </w:tc>
        <w:tc>
          <w:tcPr>
            <w:tcW w:w="718" w:type="dxa"/>
            <w:vAlign w:val="center"/>
          </w:tcPr>
          <w:p w14:paraId="10B13FA4">
            <w:pPr>
              <w:rPr>
                <w:rFonts w:ascii="宋体" w:hAnsi="宋体" w:cs="宋体"/>
                <w:b/>
                <w:bCs/>
                <w:color w:val="auto"/>
                <w:highlight w:val="none"/>
              </w:rPr>
            </w:pPr>
            <w:r>
              <w:rPr>
                <w:rFonts w:hint="eastAsia" w:ascii="宋体" w:hAnsi="宋体" w:cs="宋体"/>
                <w:b/>
                <w:bCs/>
                <w:color w:val="auto"/>
                <w:highlight w:val="none"/>
              </w:rPr>
              <w:t>万元</w:t>
            </w:r>
          </w:p>
        </w:tc>
        <w:tc>
          <w:tcPr>
            <w:tcW w:w="1921" w:type="dxa"/>
            <w:vAlign w:val="center"/>
          </w:tcPr>
          <w:p w14:paraId="7E5FB999">
            <w:pPr>
              <w:rPr>
                <w:rFonts w:ascii="宋体" w:hAnsi="宋体" w:cs="宋体"/>
                <w:b/>
                <w:bCs/>
                <w:color w:val="auto"/>
                <w:highlight w:val="none"/>
              </w:rPr>
            </w:pPr>
            <w:r>
              <w:rPr>
                <w:rFonts w:hint="eastAsia" w:ascii="宋体" w:hAnsi="宋体" w:cs="宋体"/>
                <w:b/>
                <w:bCs/>
                <w:color w:val="auto"/>
                <w:highlight w:val="none"/>
              </w:rPr>
              <w:t>2000≤Y＜10000</w:t>
            </w:r>
          </w:p>
        </w:tc>
        <w:tc>
          <w:tcPr>
            <w:tcW w:w="1736" w:type="dxa"/>
            <w:vAlign w:val="center"/>
          </w:tcPr>
          <w:p w14:paraId="12AAA7E2">
            <w:pPr>
              <w:jc w:val="center"/>
              <w:rPr>
                <w:rFonts w:ascii="宋体" w:hAnsi="宋体" w:cs="宋体"/>
                <w:b/>
                <w:bCs/>
                <w:color w:val="auto"/>
                <w:highlight w:val="none"/>
              </w:rPr>
            </w:pPr>
            <w:r>
              <w:rPr>
                <w:rFonts w:hint="eastAsia" w:ascii="宋体" w:hAnsi="宋体" w:cs="宋体"/>
                <w:b/>
                <w:bCs/>
                <w:color w:val="auto"/>
                <w:highlight w:val="none"/>
              </w:rPr>
              <w:t>100≤Y＜2000</w:t>
            </w:r>
          </w:p>
        </w:tc>
        <w:tc>
          <w:tcPr>
            <w:tcW w:w="1526" w:type="dxa"/>
            <w:vAlign w:val="center"/>
          </w:tcPr>
          <w:p w14:paraId="31E82F84">
            <w:pPr>
              <w:ind w:firstLine="420"/>
              <w:rPr>
                <w:rFonts w:ascii="宋体" w:hAnsi="宋体" w:cs="宋体"/>
                <w:b/>
                <w:bCs/>
                <w:color w:val="auto"/>
                <w:highlight w:val="none"/>
              </w:rPr>
            </w:pPr>
            <w:r>
              <w:rPr>
                <w:rFonts w:hint="eastAsia" w:ascii="宋体" w:hAnsi="宋体" w:cs="宋体"/>
                <w:b/>
                <w:bCs/>
                <w:color w:val="auto"/>
                <w:highlight w:val="none"/>
              </w:rPr>
              <w:t>Y＜100</w:t>
            </w:r>
          </w:p>
        </w:tc>
      </w:tr>
      <w:tr w14:paraId="510F4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2" w:hRule="atLeast"/>
          <w:tblCellSpacing w:w="15" w:type="dxa"/>
        </w:trPr>
        <w:tc>
          <w:tcPr>
            <w:tcW w:w="1471" w:type="dxa"/>
            <w:vMerge w:val="restart"/>
            <w:vAlign w:val="center"/>
          </w:tcPr>
          <w:p w14:paraId="0A1BAE94">
            <w:pPr>
              <w:rPr>
                <w:rFonts w:ascii="宋体" w:hAnsi="宋体" w:cs="宋体"/>
                <w:b/>
                <w:bCs/>
                <w:color w:val="auto"/>
                <w:highlight w:val="none"/>
              </w:rPr>
            </w:pPr>
            <w:r>
              <w:rPr>
                <w:rFonts w:hint="eastAsia" w:ascii="宋体" w:hAnsi="宋体" w:cs="宋体"/>
                <w:b/>
                <w:bCs/>
                <w:color w:val="auto"/>
                <w:highlight w:val="none"/>
              </w:rPr>
              <w:t>信息传输业</w:t>
            </w:r>
          </w:p>
        </w:tc>
        <w:tc>
          <w:tcPr>
            <w:tcW w:w="1746" w:type="dxa"/>
            <w:vAlign w:val="center"/>
          </w:tcPr>
          <w:p w14:paraId="3CA45CC0">
            <w:pPr>
              <w:rPr>
                <w:rFonts w:ascii="宋体" w:hAnsi="宋体" w:cs="宋体"/>
                <w:b/>
                <w:bCs/>
                <w:color w:val="auto"/>
                <w:highlight w:val="none"/>
              </w:rPr>
            </w:pPr>
            <w:r>
              <w:rPr>
                <w:rFonts w:hint="eastAsia" w:ascii="宋体" w:hAnsi="宋体" w:cs="宋体"/>
                <w:b/>
                <w:bCs/>
                <w:color w:val="auto"/>
                <w:highlight w:val="none"/>
              </w:rPr>
              <w:t>从业人员（X）</w:t>
            </w:r>
          </w:p>
        </w:tc>
        <w:tc>
          <w:tcPr>
            <w:tcW w:w="718" w:type="dxa"/>
            <w:vAlign w:val="center"/>
          </w:tcPr>
          <w:p w14:paraId="34D64D27">
            <w:pPr>
              <w:rPr>
                <w:rFonts w:ascii="宋体" w:hAnsi="宋体" w:cs="宋体"/>
                <w:b/>
                <w:bCs/>
                <w:color w:val="auto"/>
                <w:highlight w:val="none"/>
              </w:rPr>
            </w:pPr>
            <w:r>
              <w:rPr>
                <w:rFonts w:hint="eastAsia" w:ascii="宋体" w:hAnsi="宋体" w:cs="宋体"/>
                <w:b/>
                <w:bCs/>
                <w:color w:val="auto"/>
                <w:highlight w:val="none"/>
              </w:rPr>
              <w:t>人</w:t>
            </w:r>
          </w:p>
        </w:tc>
        <w:tc>
          <w:tcPr>
            <w:tcW w:w="1921" w:type="dxa"/>
            <w:vAlign w:val="center"/>
          </w:tcPr>
          <w:p w14:paraId="5DA40BB8">
            <w:pPr>
              <w:rPr>
                <w:rFonts w:ascii="宋体" w:hAnsi="宋体" w:cs="宋体"/>
                <w:b/>
                <w:bCs/>
                <w:color w:val="auto"/>
                <w:highlight w:val="none"/>
              </w:rPr>
            </w:pPr>
            <w:r>
              <w:rPr>
                <w:rFonts w:hint="eastAsia" w:ascii="宋体" w:hAnsi="宋体" w:cs="宋体"/>
                <w:b/>
                <w:bCs/>
                <w:color w:val="auto"/>
                <w:highlight w:val="none"/>
              </w:rPr>
              <w:t>100≤X＜2000</w:t>
            </w:r>
          </w:p>
        </w:tc>
        <w:tc>
          <w:tcPr>
            <w:tcW w:w="1736" w:type="dxa"/>
            <w:vAlign w:val="center"/>
          </w:tcPr>
          <w:p w14:paraId="6AF5231F">
            <w:pPr>
              <w:jc w:val="center"/>
              <w:rPr>
                <w:rFonts w:ascii="宋体" w:hAnsi="宋体" w:cs="宋体"/>
                <w:b/>
                <w:bCs/>
                <w:color w:val="auto"/>
                <w:highlight w:val="none"/>
              </w:rPr>
            </w:pPr>
            <w:r>
              <w:rPr>
                <w:rFonts w:hint="eastAsia" w:ascii="宋体" w:hAnsi="宋体" w:cs="宋体"/>
                <w:b/>
                <w:bCs/>
                <w:color w:val="auto"/>
                <w:highlight w:val="none"/>
              </w:rPr>
              <w:t>10≤X＜100</w:t>
            </w:r>
          </w:p>
        </w:tc>
        <w:tc>
          <w:tcPr>
            <w:tcW w:w="1526" w:type="dxa"/>
            <w:vAlign w:val="center"/>
          </w:tcPr>
          <w:p w14:paraId="3C7C495C">
            <w:pPr>
              <w:ind w:firstLine="420"/>
              <w:rPr>
                <w:rFonts w:ascii="宋体" w:hAnsi="宋体" w:cs="宋体"/>
                <w:b/>
                <w:bCs/>
                <w:color w:val="auto"/>
                <w:highlight w:val="none"/>
              </w:rPr>
            </w:pPr>
            <w:r>
              <w:rPr>
                <w:rFonts w:hint="eastAsia" w:ascii="宋体" w:hAnsi="宋体" w:cs="宋体"/>
                <w:b/>
                <w:bCs/>
                <w:color w:val="auto"/>
                <w:highlight w:val="none"/>
              </w:rPr>
              <w:t>X＜10</w:t>
            </w:r>
          </w:p>
        </w:tc>
      </w:tr>
      <w:tr w14:paraId="4111F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2" w:hRule="atLeast"/>
          <w:tblCellSpacing w:w="15" w:type="dxa"/>
        </w:trPr>
        <w:tc>
          <w:tcPr>
            <w:tcW w:w="1471" w:type="dxa"/>
            <w:vMerge w:val="continue"/>
            <w:vAlign w:val="center"/>
          </w:tcPr>
          <w:p w14:paraId="350CB3B4">
            <w:pPr>
              <w:rPr>
                <w:rFonts w:ascii="宋体" w:hAnsi="宋体" w:cs="宋体"/>
                <w:b/>
                <w:bCs/>
                <w:color w:val="auto"/>
                <w:highlight w:val="none"/>
              </w:rPr>
            </w:pPr>
          </w:p>
        </w:tc>
        <w:tc>
          <w:tcPr>
            <w:tcW w:w="1746" w:type="dxa"/>
            <w:vAlign w:val="center"/>
          </w:tcPr>
          <w:p w14:paraId="528B8C9F">
            <w:pPr>
              <w:rPr>
                <w:rFonts w:ascii="宋体" w:hAnsi="宋体" w:cs="宋体"/>
                <w:b/>
                <w:bCs/>
                <w:color w:val="auto"/>
                <w:highlight w:val="none"/>
              </w:rPr>
            </w:pPr>
            <w:r>
              <w:rPr>
                <w:rFonts w:hint="eastAsia" w:ascii="宋体" w:hAnsi="宋体" w:cs="宋体"/>
                <w:b/>
                <w:bCs/>
                <w:color w:val="auto"/>
                <w:highlight w:val="none"/>
              </w:rPr>
              <w:t>营业收入（Y）</w:t>
            </w:r>
          </w:p>
        </w:tc>
        <w:tc>
          <w:tcPr>
            <w:tcW w:w="718" w:type="dxa"/>
            <w:vAlign w:val="center"/>
          </w:tcPr>
          <w:p w14:paraId="516DE75C">
            <w:pPr>
              <w:rPr>
                <w:rFonts w:ascii="宋体" w:hAnsi="宋体" w:cs="宋体"/>
                <w:b/>
                <w:bCs/>
                <w:color w:val="auto"/>
                <w:highlight w:val="none"/>
              </w:rPr>
            </w:pPr>
            <w:r>
              <w:rPr>
                <w:rFonts w:hint="eastAsia" w:ascii="宋体" w:hAnsi="宋体" w:cs="宋体"/>
                <w:b/>
                <w:bCs/>
                <w:color w:val="auto"/>
                <w:highlight w:val="none"/>
              </w:rPr>
              <w:t>万元</w:t>
            </w:r>
          </w:p>
        </w:tc>
        <w:tc>
          <w:tcPr>
            <w:tcW w:w="1921" w:type="dxa"/>
            <w:vAlign w:val="center"/>
          </w:tcPr>
          <w:p w14:paraId="71B59EAA">
            <w:pPr>
              <w:rPr>
                <w:rFonts w:ascii="宋体" w:hAnsi="宋体" w:cs="宋体"/>
                <w:b/>
                <w:bCs/>
                <w:color w:val="auto"/>
                <w:highlight w:val="none"/>
              </w:rPr>
            </w:pPr>
            <w:r>
              <w:rPr>
                <w:rFonts w:hint="eastAsia" w:ascii="宋体" w:hAnsi="宋体" w:cs="宋体"/>
                <w:b/>
                <w:bCs/>
                <w:color w:val="auto"/>
                <w:highlight w:val="none"/>
              </w:rPr>
              <w:t>1000≤Y＜100000</w:t>
            </w:r>
          </w:p>
        </w:tc>
        <w:tc>
          <w:tcPr>
            <w:tcW w:w="1736" w:type="dxa"/>
            <w:vAlign w:val="center"/>
          </w:tcPr>
          <w:p w14:paraId="32B67060">
            <w:pPr>
              <w:jc w:val="center"/>
              <w:rPr>
                <w:rFonts w:ascii="宋体" w:hAnsi="宋体" w:cs="宋体"/>
                <w:b/>
                <w:bCs/>
                <w:color w:val="auto"/>
                <w:highlight w:val="none"/>
              </w:rPr>
            </w:pPr>
            <w:r>
              <w:rPr>
                <w:rFonts w:hint="eastAsia" w:ascii="宋体" w:hAnsi="宋体" w:cs="宋体"/>
                <w:b/>
                <w:bCs/>
                <w:color w:val="auto"/>
                <w:highlight w:val="none"/>
              </w:rPr>
              <w:t>100≤Y＜1000</w:t>
            </w:r>
          </w:p>
        </w:tc>
        <w:tc>
          <w:tcPr>
            <w:tcW w:w="1526" w:type="dxa"/>
            <w:vAlign w:val="center"/>
          </w:tcPr>
          <w:p w14:paraId="2E525331">
            <w:pPr>
              <w:ind w:firstLine="420"/>
              <w:rPr>
                <w:rFonts w:ascii="宋体" w:hAnsi="宋体" w:cs="宋体"/>
                <w:b/>
                <w:bCs/>
                <w:color w:val="auto"/>
                <w:highlight w:val="none"/>
              </w:rPr>
            </w:pPr>
            <w:r>
              <w:rPr>
                <w:rFonts w:hint="eastAsia" w:ascii="宋体" w:hAnsi="宋体" w:cs="宋体"/>
                <w:b/>
                <w:bCs/>
                <w:color w:val="auto"/>
                <w:highlight w:val="none"/>
              </w:rPr>
              <w:t>Y＜100</w:t>
            </w:r>
          </w:p>
        </w:tc>
      </w:tr>
      <w:tr w14:paraId="1AA94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2" w:hRule="atLeast"/>
          <w:tblCellSpacing w:w="15" w:type="dxa"/>
        </w:trPr>
        <w:tc>
          <w:tcPr>
            <w:tcW w:w="1471" w:type="dxa"/>
            <w:vMerge w:val="restart"/>
            <w:vAlign w:val="center"/>
          </w:tcPr>
          <w:p w14:paraId="20ADD5E7">
            <w:pPr>
              <w:rPr>
                <w:rFonts w:ascii="宋体" w:hAnsi="宋体" w:cs="宋体"/>
                <w:b/>
                <w:bCs/>
                <w:color w:val="auto"/>
                <w:highlight w:val="none"/>
              </w:rPr>
            </w:pPr>
            <w:r>
              <w:rPr>
                <w:rFonts w:hint="eastAsia" w:ascii="宋体" w:hAnsi="宋体" w:cs="宋体"/>
                <w:b/>
                <w:bCs/>
                <w:color w:val="auto"/>
                <w:highlight w:val="none"/>
              </w:rPr>
              <w:t>软件和信息技术服务业</w:t>
            </w:r>
          </w:p>
        </w:tc>
        <w:tc>
          <w:tcPr>
            <w:tcW w:w="1746" w:type="dxa"/>
            <w:vAlign w:val="center"/>
          </w:tcPr>
          <w:p w14:paraId="474B4F6C">
            <w:pPr>
              <w:rPr>
                <w:rFonts w:ascii="宋体" w:hAnsi="宋体" w:cs="宋体"/>
                <w:b/>
                <w:bCs/>
                <w:color w:val="auto"/>
                <w:highlight w:val="none"/>
              </w:rPr>
            </w:pPr>
            <w:r>
              <w:rPr>
                <w:rFonts w:hint="eastAsia" w:ascii="宋体" w:hAnsi="宋体" w:cs="宋体"/>
                <w:b/>
                <w:bCs/>
                <w:color w:val="auto"/>
                <w:highlight w:val="none"/>
              </w:rPr>
              <w:t>从业人员（X）</w:t>
            </w:r>
          </w:p>
        </w:tc>
        <w:tc>
          <w:tcPr>
            <w:tcW w:w="718" w:type="dxa"/>
            <w:vAlign w:val="center"/>
          </w:tcPr>
          <w:p w14:paraId="7DCF7CE5">
            <w:pPr>
              <w:rPr>
                <w:rFonts w:ascii="宋体" w:hAnsi="宋体" w:cs="宋体"/>
                <w:b/>
                <w:bCs/>
                <w:color w:val="auto"/>
                <w:highlight w:val="none"/>
              </w:rPr>
            </w:pPr>
            <w:r>
              <w:rPr>
                <w:rFonts w:hint="eastAsia" w:ascii="宋体" w:hAnsi="宋体" w:cs="宋体"/>
                <w:b/>
                <w:bCs/>
                <w:color w:val="auto"/>
                <w:highlight w:val="none"/>
              </w:rPr>
              <w:t>人</w:t>
            </w:r>
          </w:p>
        </w:tc>
        <w:tc>
          <w:tcPr>
            <w:tcW w:w="1921" w:type="dxa"/>
            <w:vAlign w:val="center"/>
          </w:tcPr>
          <w:p w14:paraId="4E52D95B">
            <w:pPr>
              <w:rPr>
                <w:rFonts w:ascii="宋体" w:hAnsi="宋体" w:cs="宋体"/>
                <w:b/>
                <w:bCs/>
                <w:color w:val="auto"/>
                <w:highlight w:val="none"/>
              </w:rPr>
            </w:pPr>
            <w:r>
              <w:rPr>
                <w:rFonts w:hint="eastAsia" w:ascii="宋体" w:hAnsi="宋体" w:cs="宋体"/>
                <w:b/>
                <w:bCs/>
                <w:color w:val="auto"/>
                <w:highlight w:val="none"/>
              </w:rPr>
              <w:t>100≤X＜300</w:t>
            </w:r>
          </w:p>
        </w:tc>
        <w:tc>
          <w:tcPr>
            <w:tcW w:w="1736" w:type="dxa"/>
            <w:vAlign w:val="center"/>
          </w:tcPr>
          <w:p w14:paraId="50F1506D">
            <w:pPr>
              <w:jc w:val="center"/>
              <w:rPr>
                <w:rFonts w:ascii="宋体" w:hAnsi="宋体" w:cs="宋体"/>
                <w:b/>
                <w:bCs/>
                <w:color w:val="auto"/>
                <w:highlight w:val="none"/>
              </w:rPr>
            </w:pPr>
            <w:r>
              <w:rPr>
                <w:rFonts w:hint="eastAsia" w:ascii="宋体" w:hAnsi="宋体" w:cs="宋体"/>
                <w:b/>
                <w:bCs/>
                <w:color w:val="auto"/>
                <w:highlight w:val="none"/>
              </w:rPr>
              <w:t>10≤X＜100</w:t>
            </w:r>
          </w:p>
        </w:tc>
        <w:tc>
          <w:tcPr>
            <w:tcW w:w="1526" w:type="dxa"/>
            <w:vAlign w:val="center"/>
          </w:tcPr>
          <w:p w14:paraId="26A66F7A">
            <w:pPr>
              <w:ind w:firstLine="420"/>
              <w:rPr>
                <w:rFonts w:ascii="宋体" w:hAnsi="宋体" w:cs="宋体"/>
                <w:b/>
                <w:bCs/>
                <w:color w:val="auto"/>
                <w:highlight w:val="none"/>
              </w:rPr>
            </w:pPr>
            <w:r>
              <w:rPr>
                <w:rFonts w:hint="eastAsia" w:ascii="宋体" w:hAnsi="宋体" w:cs="宋体"/>
                <w:b/>
                <w:bCs/>
                <w:color w:val="auto"/>
                <w:highlight w:val="none"/>
              </w:rPr>
              <w:t>X＜10</w:t>
            </w:r>
          </w:p>
        </w:tc>
      </w:tr>
      <w:tr w14:paraId="36AA9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2" w:hRule="atLeast"/>
          <w:tblCellSpacing w:w="15" w:type="dxa"/>
        </w:trPr>
        <w:tc>
          <w:tcPr>
            <w:tcW w:w="1471" w:type="dxa"/>
            <w:vMerge w:val="continue"/>
            <w:vAlign w:val="center"/>
          </w:tcPr>
          <w:p w14:paraId="0EADE08E">
            <w:pPr>
              <w:rPr>
                <w:rFonts w:ascii="宋体" w:hAnsi="宋体" w:cs="宋体"/>
                <w:b/>
                <w:bCs/>
                <w:color w:val="auto"/>
                <w:highlight w:val="none"/>
              </w:rPr>
            </w:pPr>
          </w:p>
        </w:tc>
        <w:tc>
          <w:tcPr>
            <w:tcW w:w="1746" w:type="dxa"/>
            <w:vAlign w:val="center"/>
          </w:tcPr>
          <w:p w14:paraId="118BEBAD">
            <w:pPr>
              <w:rPr>
                <w:rFonts w:ascii="宋体" w:hAnsi="宋体" w:cs="宋体"/>
                <w:b/>
                <w:bCs/>
                <w:color w:val="auto"/>
                <w:highlight w:val="none"/>
              </w:rPr>
            </w:pPr>
            <w:r>
              <w:rPr>
                <w:rFonts w:hint="eastAsia" w:ascii="宋体" w:hAnsi="宋体" w:cs="宋体"/>
                <w:b/>
                <w:bCs/>
                <w:color w:val="auto"/>
                <w:highlight w:val="none"/>
              </w:rPr>
              <w:t>营业收入（Y）</w:t>
            </w:r>
          </w:p>
        </w:tc>
        <w:tc>
          <w:tcPr>
            <w:tcW w:w="718" w:type="dxa"/>
            <w:vAlign w:val="center"/>
          </w:tcPr>
          <w:p w14:paraId="4E547F79">
            <w:pPr>
              <w:rPr>
                <w:rFonts w:ascii="宋体" w:hAnsi="宋体" w:cs="宋体"/>
                <w:b/>
                <w:bCs/>
                <w:color w:val="auto"/>
                <w:highlight w:val="none"/>
              </w:rPr>
            </w:pPr>
            <w:r>
              <w:rPr>
                <w:rFonts w:hint="eastAsia" w:ascii="宋体" w:hAnsi="宋体" w:cs="宋体"/>
                <w:b/>
                <w:bCs/>
                <w:color w:val="auto"/>
                <w:highlight w:val="none"/>
              </w:rPr>
              <w:t>万元</w:t>
            </w:r>
          </w:p>
        </w:tc>
        <w:tc>
          <w:tcPr>
            <w:tcW w:w="1921" w:type="dxa"/>
            <w:vAlign w:val="center"/>
          </w:tcPr>
          <w:p w14:paraId="553F3180">
            <w:pPr>
              <w:rPr>
                <w:rFonts w:ascii="宋体" w:hAnsi="宋体" w:cs="宋体"/>
                <w:b/>
                <w:bCs/>
                <w:color w:val="auto"/>
                <w:highlight w:val="none"/>
              </w:rPr>
            </w:pPr>
            <w:r>
              <w:rPr>
                <w:rFonts w:hint="eastAsia" w:ascii="宋体" w:hAnsi="宋体" w:cs="宋体"/>
                <w:b/>
                <w:bCs/>
                <w:color w:val="auto"/>
                <w:highlight w:val="none"/>
              </w:rPr>
              <w:t>1000≤Y＜10000</w:t>
            </w:r>
          </w:p>
        </w:tc>
        <w:tc>
          <w:tcPr>
            <w:tcW w:w="1736" w:type="dxa"/>
            <w:vAlign w:val="center"/>
          </w:tcPr>
          <w:p w14:paraId="5294B3DA">
            <w:pPr>
              <w:jc w:val="center"/>
              <w:rPr>
                <w:rFonts w:ascii="宋体" w:hAnsi="宋体" w:cs="宋体"/>
                <w:b/>
                <w:bCs/>
                <w:color w:val="auto"/>
                <w:highlight w:val="none"/>
              </w:rPr>
            </w:pPr>
            <w:r>
              <w:rPr>
                <w:rFonts w:hint="eastAsia" w:ascii="宋体" w:hAnsi="宋体" w:cs="宋体"/>
                <w:b/>
                <w:bCs/>
                <w:color w:val="auto"/>
                <w:highlight w:val="none"/>
              </w:rPr>
              <w:t>50≤Y＜1000</w:t>
            </w:r>
          </w:p>
        </w:tc>
        <w:tc>
          <w:tcPr>
            <w:tcW w:w="1526" w:type="dxa"/>
            <w:vAlign w:val="center"/>
          </w:tcPr>
          <w:p w14:paraId="3E36C73A">
            <w:pPr>
              <w:ind w:firstLine="420"/>
              <w:rPr>
                <w:rFonts w:ascii="宋体" w:hAnsi="宋体" w:cs="宋体"/>
                <w:b/>
                <w:bCs/>
                <w:color w:val="auto"/>
                <w:highlight w:val="none"/>
              </w:rPr>
            </w:pPr>
            <w:r>
              <w:rPr>
                <w:rFonts w:hint="eastAsia" w:ascii="宋体" w:hAnsi="宋体" w:cs="宋体"/>
                <w:b/>
                <w:bCs/>
                <w:color w:val="auto"/>
                <w:highlight w:val="none"/>
              </w:rPr>
              <w:t>Y＜50</w:t>
            </w:r>
          </w:p>
        </w:tc>
      </w:tr>
      <w:tr w14:paraId="3F89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2" w:hRule="atLeast"/>
          <w:tblCellSpacing w:w="15" w:type="dxa"/>
        </w:trPr>
        <w:tc>
          <w:tcPr>
            <w:tcW w:w="1471" w:type="dxa"/>
            <w:vMerge w:val="restart"/>
            <w:vAlign w:val="center"/>
          </w:tcPr>
          <w:p w14:paraId="7F1F5301">
            <w:pPr>
              <w:rPr>
                <w:rFonts w:ascii="宋体" w:hAnsi="宋体" w:cs="宋体"/>
                <w:b/>
                <w:bCs/>
                <w:color w:val="auto"/>
                <w:highlight w:val="none"/>
              </w:rPr>
            </w:pPr>
            <w:r>
              <w:rPr>
                <w:rFonts w:hint="eastAsia" w:ascii="宋体" w:hAnsi="宋体" w:cs="宋体"/>
                <w:b/>
                <w:bCs/>
                <w:color w:val="auto"/>
                <w:highlight w:val="none"/>
              </w:rPr>
              <w:t>房地产开发经营</w:t>
            </w:r>
          </w:p>
        </w:tc>
        <w:tc>
          <w:tcPr>
            <w:tcW w:w="1746" w:type="dxa"/>
            <w:vAlign w:val="center"/>
          </w:tcPr>
          <w:p w14:paraId="1BF582C5">
            <w:pPr>
              <w:rPr>
                <w:rFonts w:ascii="宋体" w:hAnsi="宋体" w:cs="宋体"/>
                <w:b/>
                <w:bCs/>
                <w:color w:val="auto"/>
                <w:highlight w:val="none"/>
              </w:rPr>
            </w:pPr>
            <w:r>
              <w:rPr>
                <w:rFonts w:hint="eastAsia" w:ascii="宋体" w:hAnsi="宋体" w:cs="宋体"/>
                <w:b/>
                <w:bCs/>
                <w:color w:val="auto"/>
                <w:highlight w:val="none"/>
              </w:rPr>
              <w:t>营业收入（Y）</w:t>
            </w:r>
          </w:p>
        </w:tc>
        <w:tc>
          <w:tcPr>
            <w:tcW w:w="718" w:type="dxa"/>
            <w:vAlign w:val="center"/>
          </w:tcPr>
          <w:p w14:paraId="4388E652">
            <w:pPr>
              <w:rPr>
                <w:rFonts w:ascii="宋体" w:hAnsi="宋体" w:cs="宋体"/>
                <w:b/>
                <w:bCs/>
                <w:color w:val="auto"/>
                <w:highlight w:val="none"/>
              </w:rPr>
            </w:pPr>
            <w:r>
              <w:rPr>
                <w:rFonts w:hint="eastAsia" w:ascii="宋体" w:hAnsi="宋体" w:cs="宋体"/>
                <w:b/>
                <w:bCs/>
                <w:color w:val="auto"/>
                <w:highlight w:val="none"/>
              </w:rPr>
              <w:t>万元</w:t>
            </w:r>
          </w:p>
        </w:tc>
        <w:tc>
          <w:tcPr>
            <w:tcW w:w="1921" w:type="dxa"/>
            <w:vAlign w:val="center"/>
          </w:tcPr>
          <w:p w14:paraId="10AF048E">
            <w:pPr>
              <w:rPr>
                <w:rFonts w:ascii="宋体" w:hAnsi="宋体" w:cs="宋体"/>
                <w:b/>
                <w:bCs/>
                <w:color w:val="auto"/>
                <w:highlight w:val="none"/>
              </w:rPr>
            </w:pPr>
            <w:r>
              <w:rPr>
                <w:rFonts w:hint="eastAsia" w:ascii="宋体" w:hAnsi="宋体" w:cs="宋体"/>
                <w:b/>
                <w:bCs/>
                <w:color w:val="auto"/>
                <w:highlight w:val="none"/>
              </w:rPr>
              <w:t>1000≤Y＜200000</w:t>
            </w:r>
          </w:p>
        </w:tc>
        <w:tc>
          <w:tcPr>
            <w:tcW w:w="1736" w:type="dxa"/>
            <w:vAlign w:val="center"/>
          </w:tcPr>
          <w:p w14:paraId="38A11762">
            <w:pPr>
              <w:jc w:val="center"/>
              <w:rPr>
                <w:rFonts w:ascii="宋体" w:hAnsi="宋体" w:cs="宋体"/>
                <w:b/>
                <w:bCs/>
                <w:color w:val="auto"/>
                <w:highlight w:val="none"/>
              </w:rPr>
            </w:pPr>
            <w:r>
              <w:rPr>
                <w:rFonts w:hint="eastAsia" w:ascii="宋体" w:hAnsi="宋体" w:cs="宋体"/>
                <w:b/>
                <w:bCs/>
                <w:color w:val="auto"/>
                <w:highlight w:val="none"/>
              </w:rPr>
              <w:t>100≤X＜1000</w:t>
            </w:r>
          </w:p>
        </w:tc>
        <w:tc>
          <w:tcPr>
            <w:tcW w:w="1526" w:type="dxa"/>
            <w:vAlign w:val="center"/>
          </w:tcPr>
          <w:p w14:paraId="67C9FFA1">
            <w:pPr>
              <w:ind w:firstLine="420"/>
              <w:rPr>
                <w:rFonts w:ascii="宋体" w:hAnsi="宋体" w:cs="宋体"/>
                <w:b/>
                <w:bCs/>
                <w:color w:val="auto"/>
                <w:highlight w:val="none"/>
              </w:rPr>
            </w:pPr>
            <w:r>
              <w:rPr>
                <w:rFonts w:hint="eastAsia" w:ascii="宋体" w:hAnsi="宋体" w:cs="宋体"/>
                <w:b/>
                <w:bCs/>
                <w:color w:val="auto"/>
                <w:highlight w:val="none"/>
              </w:rPr>
              <w:t>X＜100</w:t>
            </w:r>
          </w:p>
        </w:tc>
      </w:tr>
      <w:tr w14:paraId="49C7D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2" w:hRule="atLeast"/>
          <w:tblCellSpacing w:w="15" w:type="dxa"/>
        </w:trPr>
        <w:tc>
          <w:tcPr>
            <w:tcW w:w="1471" w:type="dxa"/>
            <w:vMerge w:val="continue"/>
            <w:vAlign w:val="center"/>
          </w:tcPr>
          <w:p w14:paraId="2DA3A316">
            <w:pPr>
              <w:rPr>
                <w:rFonts w:ascii="宋体" w:hAnsi="宋体" w:cs="宋体"/>
                <w:b/>
                <w:bCs/>
                <w:color w:val="auto"/>
                <w:highlight w:val="none"/>
              </w:rPr>
            </w:pPr>
          </w:p>
        </w:tc>
        <w:tc>
          <w:tcPr>
            <w:tcW w:w="1746" w:type="dxa"/>
            <w:vAlign w:val="center"/>
          </w:tcPr>
          <w:p w14:paraId="500DF441">
            <w:pPr>
              <w:rPr>
                <w:rFonts w:ascii="宋体" w:hAnsi="宋体" w:cs="宋体"/>
                <w:b/>
                <w:bCs/>
                <w:color w:val="auto"/>
                <w:highlight w:val="none"/>
              </w:rPr>
            </w:pPr>
            <w:r>
              <w:rPr>
                <w:rFonts w:hint="eastAsia" w:ascii="宋体" w:hAnsi="宋体" w:cs="宋体"/>
                <w:b/>
                <w:bCs/>
                <w:color w:val="auto"/>
                <w:highlight w:val="none"/>
              </w:rPr>
              <w:t>资产总额（Z）</w:t>
            </w:r>
          </w:p>
        </w:tc>
        <w:tc>
          <w:tcPr>
            <w:tcW w:w="718" w:type="dxa"/>
            <w:vAlign w:val="center"/>
          </w:tcPr>
          <w:p w14:paraId="2079B615">
            <w:pPr>
              <w:rPr>
                <w:rFonts w:ascii="宋体" w:hAnsi="宋体" w:cs="宋体"/>
                <w:b/>
                <w:bCs/>
                <w:color w:val="auto"/>
                <w:highlight w:val="none"/>
              </w:rPr>
            </w:pPr>
            <w:r>
              <w:rPr>
                <w:rFonts w:hint="eastAsia" w:ascii="宋体" w:hAnsi="宋体" w:cs="宋体"/>
                <w:b/>
                <w:bCs/>
                <w:color w:val="auto"/>
                <w:highlight w:val="none"/>
              </w:rPr>
              <w:t>万元</w:t>
            </w:r>
          </w:p>
        </w:tc>
        <w:tc>
          <w:tcPr>
            <w:tcW w:w="1921" w:type="dxa"/>
            <w:vAlign w:val="center"/>
          </w:tcPr>
          <w:p w14:paraId="257ED509">
            <w:pPr>
              <w:rPr>
                <w:rFonts w:ascii="宋体" w:hAnsi="宋体" w:cs="宋体"/>
                <w:b/>
                <w:bCs/>
                <w:color w:val="auto"/>
                <w:highlight w:val="none"/>
              </w:rPr>
            </w:pPr>
            <w:r>
              <w:rPr>
                <w:rFonts w:hint="eastAsia" w:ascii="宋体" w:hAnsi="宋体" w:cs="宋体"/>
                <w:b/>
                <w:bCs/>
                <w:color w:val="auto"/>
                <w:highlight w:val="none"/>
              </w:rPr>
              <w:t>5000≤Z＜10000</w:t>
            </w:r>
          </w:p>
        </w:tc>
        <w:tc>
          <w:tcPr>
            <w:tcW w:w="1736" w:type="dxa"/>
            <w:vAlign w:val="center"/>
          </w:tcPr>
          <w:p w14:paraId="1B46F4F8">
            <w:pPr>
              <w:jc w:val="center"/>
              <w:rPr>
                <w:rFonts w:ascii="宋体" w:hAnsi="宋体" w:cs="宋体"/>
                <w:b/>
                <w:bCs/>
                <w:color w:val="auto"/>
                <w:highlight w:val="none"/>
              </w:rPr>
            </w:pPr>
            <w:r>
              <w:rPr>
                <w:rFonts w:hint="eastAsia" w:ascii="宋体" w:hAnsi="宋体" w:cs="宋体"/>
                <w:b/>
                <w:bCs/>
                <w:color w:val="auto"/>
                <w:highlight w:val="none"/>
              </w:rPr>
              <w:t>2000≤Y＜5000</w:t>
            </w:r>
          </w:p>
        </w:tc>
        <w:tc>
          <w:tcPr>
            <w:tcW w:w="1526" w:type="dxa"/>
            <w:vAlign w:val="center"/>
          </w:tcPr>
          <w:p w14:paraId="5312B1DA">
            <w:pPr>
              <w:ind w:firstLine="420"/>
              <w:rPr>
                <w:rFonts w:ascii="宋体" w:hAnsi="宋体" w:cs="宋体"/>
                <w:b/>
                <w:bCs/>
                <w:color w:val="auto"/>
                <w:highlight w:val="none"/>
              </w:rPr>
            </w:pPr>
            <w:r>
              <w:rPr>
                <w:rFonts w:hint="eastAsia" w:ascii="宋体" w:hAnsi="宋体" w:cs="宋体"/>
                <w:b/>
                <w:bCs/>
                <w:color w:val="auto"/>
                <w:highlight w:val="none"/>
              </w:rPr>
              <w:t>Y＜2000</w:t>
            </w:r>
          </w:p>
        </w:tc>
      </w:tr>
      <w:tr w14:paraId="20243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2" w:hRule="atLeast"/>
          <w:tblCellSpacing w:w="15" w:type="dxa"/>
        </w:trPr>
        <w:tc>
          <w:tcPr>
            <w:tcW w:w="1471" w:type="dxa"/>
            <w:vMerge w:val="restart"/>
            <w:vAlign w:val="center"/>
          </w:tcPr>
          <w:p w14:paraId="5FBD8FFD">
            <w:pPr>
              <w:rPr>
                <w:rFonts w:ascii="宋体" w:hAnsi="宋体" w:cs="宋体"/>
                <w:b/>
                <w:bCs/>
                <w:color w:val="auto"/>
                <w:highlight w:val="none"/>
              </w:rPr>
            </w:pPr>
            <w:r>
              <w:rPr>
                <w:rFonts w:hint="eastAsia" w:ascii="宋体" w:hAnsi="宋体" w:cs="宋体"/>
                <w:b/>
                <w:bCs/>
                <w:color w:val="auto"/>
                <w:highlight w:val="none"/>
              </w:rPr>
              <w:t>物业管理</w:t>
            </w:r>
          </w:p>
        </w:tc>
        <w:tc>
          <w:tcPr>
            <w:tcW w:w="1746" w:type="dxa"/>
            <w:vAlign w:val="center"/>
          </w:tcPr>
          <w:p w14:paraId="07963AF8">
            <w:pPr>
              <w:rPr>
                <w:rFonts w:ascii="宋体" w:hAnsi="宋体" w:cs="宋体"/>
                <w:b/>
                <w:bCs/>
                <w:color w:val="auto"/>
                <w:highlight w:val="none"/>
              </w:rPr>
            </w:pPr>
            <w:r>
              <w:rPr>
                <w:rFonts w:hint="eastAsia" w:ascii="宋体" w:hAnsi="宋体" w:cs="宋体"/>
                <w:b/>
                <w:bCs/>
                <w:color w:val="auto"/>
                <w:highlight w:val="none"/>
              </w:rPr>
              <w:t>从业人员（X）</w:t>
            </w:r>
          </w:p>
        </w:tc>
        <w:tc>
          <w:tcPr>
            <w:tcW w:w="718" w:type="dxa"/>
            <w:vAlign w:val="center"/>
          </w:tcPr>
          <w:p w14:paraId="5CBDC1AA">
            <w:pPr>
              <w:rPr>
                <w:rFonts w:ascii="宋体" w:hAnsi="宋体" w:cs="宋体"/>
                <w:b/>
                <w:bCs/>
                <w:color w:val="auto"/>
                <w:highlight w:val="none"/>
              </w:rPr>
            </w:pPr>
            <w:r>
              <w:rPr>
                <w:rFonts w:hint="eastAsia" w:ascii="宋体" w:hAnsi="宋体" w:cs="宋体"/>
                <w:b/>
                <w:bCs/>
                <w:color w:val="auto"/>
                <w:highlight w:val="none"/>
              </w:rPr>
              <w:t>人</w:t>
            </w:r>
          </w:p>
        </w:tc>
        <w:tc>
          <w:tcPr>
            <w:tcW w:w="1921" w:type="dxa"/>
            <w:vAlign w:val="center"/>
          </w:tcPr>
          <w:p w14:paraId="0AAA2E01">
            <w:pPr>
              <w:rPr>
                <w:rFonts w:ascii="宋体" w:hAnsi="宋体" w:cs="宋体"/>
                <w:b/>
                <w:bCs/>
                <w:color w:val="auto"/>
                <w:highlight w:val="none"/>
              </w:rPr>
            </w:pPr>
            <w:r>
              <w:rPr>
                <w:rFonts w:hint="eastAsia" w:ascii="宋体" w:hAnsi="宋体" w:cs="宋体"/>
                <w:b/>
                <w:bCs/>
                <w:color w:val="auto"/>
                <w:highlight w:val="none"/>
              </w:rPr>
              <w:t>300≤X＜1000</w:t>
            </w:r>
          </w:p>
        </w:tc>
        <w:tc>
          <w:tcPr>
            <w:tcW w:w="1736" w:type="dxa"/>
            <w:vAlign w:val="center"/>
          </w:tcPr>
          <w:p w14:paraId="5288A069">
            <w:pPr>
              <w:jc w:val="center"/>
              <w:rPr>
                <w:rFonts w:ascii="宋体" w:hAnsi="宋体" w:cs="宋体"/>
                <w:b/>
                <w:bCs/>
                <w:color w:val="auto"/>
                <w:highlight w:val="none"/>
              </w:rPr>
            </w:pPr>
            <w:r>
              <w:rPr>
                <w:rFonts w:hint="eastAsia" w:ascii="宋体" w:hAnsi="宋体" w:cs="宋体"/>
                <w:b/>
                <w:bCs/>
                <w:color w:val="auto"/>
                <w:highlight w:val="none"/>
              </w:rPr>
              <w:t>100≤X＜300</w:t>
            </w:r>
          </w:p>
        </w:tc>
        <w:tc>
          <w:tcPr>
            <w:tcW w:w="1526" w:type="dxa"/>
            <w:vAlign w:val="center"/>
          </w:tcPr>
          <w:p w14:paraId="141B9B36">
            <w:pPr>
              <w:ind w:firstLine="420"/>
              <w:rPr>
                <w:rFonts w:ascii="宋体" w:hAnsi="宋体" w:cs="宋体"/>
                <w:b/>
                <w:bCs/>
                <w:color w:val="auto"/>
                <w:highlight w:val="none"/>
              </w:rPr>
            </w:pPr>
            <w:r>
              <w:rPr>
                <w:rFonts w:hint="eastAsia" w:ascii="宋体" w:hAnsi="宋体" w:cs="宋体"/>
                <w:b/>
                <w:bCs/>
                <w:color w:val="auto"/>
                <w:highlight w:val="none"/>
              </w:rPr>
              <w:t>X＜100</w:t>
            </w:r>
          </w:p>
        </w:tc>
      </w:tr>
      <w:tr w14:paraId="0D87A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2" w:hRule="atLeast"/>
          <w:tblCellSpacing w:w="15" w:type="dxa"/>
        </w:trPr>
        <w:tc>
          <w:tcPr>
            <w:tcW w:w="1471" w:type="dxa"/>
            <w:vMerge w:val="continue"/>
            <w:vAlign w:val="center"/>
          </w:tcPr>
          <w:p w14:paraId="18E99885">
            <w:pPr>
              <w:rPr>
                <w:rFonts w:ascii="宋体" w:hAnsi="宋体" w:cs="宋体"/>
                <w:b/>
                <w:bCs/>
                <w:color w:val="auto"/>
                <w:highlight w:val="none"/>
              </w:rPr>
            </w:pPr>
          </w:p>
        </w:tc>
        <w:tc>
          <w:tcPr>
            <w:tcW w:w="1746" w:type="dxa"/>
            <w:vAlign w:val="center"/>
          </w:tcPr>
          <w:p w14:paraId="60E68E62">
            <w:pPr>
              <w:rPr>
                <w:rFonts w:ascii="宋体" w:hAnsi="宋体" w:cs="宋体"/>
                <w:b/>
                <w:bCs/>
                <w:color w:val="auto"/>
                <w:highlight w:val="none"/>
              </w:rPr>
            </w:pPr>
            <w:r>
              <w:rPr>
                <w:rFonts w:hint="eastAsia" w:ascii="宋体" w:hAnsi="宋体" w:cs="宋体"/>
                <w:b/>
                <w:bCs/>
                <w:color w:val="auto"/>
                <w:highlight w:val="none"/>
              </w:rPr>
              <w:t>营业收入（Y）</w:t>
            </w:r>
          </w:p>
        </w:tc>
        <w:tc>
          <w:tcPr>
            <w:tcW w:w="718" w:type="dxa"/>
            <w:vAlign w:val="center"/>
          </w:tcPr>
          <w:p w14:paraId="6700DCDE">
            <w:pPr>
              <w:rPr>
                <w:rFonts w:ascii="宋体" w:hAnsi="宋体" w:cs="宋体"/>
                <w:b/>
                <w:bCs/>
                <w:color w:val="auto"/>
                <w:highlight w:val="none"/>
              </w:rPr>
            </w:pPr>
            <w:r>
              <w:rPr>
                <w:rFonts w:hint="eastAsia" w:ascii="宋体" w:hAnsi="宋体" w:cs="宋体"/>
                <w:b/>
                <w:bCs/>
                <w:color w:val="auto"/>
                <w:highlight w:val="none"/>
              </w:rPr>
              <w:t>万元</w:t>
            </w:r>
          </w:p>
        </w:tc>
        <w:tc>
          <w:tcPr>
            <w:tcW w:w="1921" w:type="dxa"/>
            <w:vAlign w:val="center"/>
          </w:tcPr>
          <w:p w14:paraId="1CD6F63A">
            <w:pPr>
              <w:rPr>
                <w:rFonts w:ascii="宋体" w:hAnsi="宋体" w:cs="宋体"/>
                <w:b/>
                <w:bCs/>
                <w:color w:val="auto"/>
                <w:highlight w:val="none"/>
              </w:rPr>
            </w:pPr>
            <w:r>
              <w:rPr>
                <w:rFonts w:hint="eastAsia" w:ascii="宋体" w:hAnsi="宋体" w:cs="宋体"/>
                <w:b/>
                <w:bCs/>
                <w:color w:val="auto"/>
                <w:highlight w:val="none"/>
              </w:rPr>
              <w:t>1000≤Y＜5000</w:t>
            </w:r>
          </w:p>
        </w:tc>
        <w:tc>
          <w:tcPr>
            <w:tcW w:w="1736" w:type="dxa"/>
            <w:vAlign w:val="center"/>
          </w:tcPr>
          <w:p w14:paraId="28C81858">
            <w:pPr>
              <w:jc w:val="center"/>
              <w:rPr>
                <w:rFonts w:ascii="宋体" w:hAnsi="宋体" w:cs="宋体"/>
                <w:b/>
                <w:bCs/>
                <w:color w:val="auto"/>
                <w:highlight w:val="none"/>
              </w:rPr>
            </w:pPr>
            <w:r>
              <w:rPr>
                <w:rFonts w:hint="eastAsia" w:ascii="宋体" w:hAnsi="宋体" w:cs="宋体"/>
                <w:b/>
                <w:bCs/>
                <w:color w:val="auto"/>
                <w:highlight w:val="none"/>
              </w:rPr>
              <w:t>500≤Y＜1000</w:t>
            </w:r>
          </w:p>
        </w:tc>
        <w:tc>
          <w:tcPr>
            <w:tcW w:w="1526" w:type="dxa"/>
            <w:vAlign w:val="center"/>
          </w:tcPr>
          <w:p w14:paraId="0A605C57">
            <w:pPr>
              <w:ind w:firstLine="420"/>
              <w:rPr>
                <w:rFonts w:ascii="宋体" w:hAnsi="宋体" w:cs="宋体"/>
                <w:b/>
                <w:bCs/>
                <w:color w:val="auto"/>
                <w:highlight w:val="none"/>
              </w:rPr>
            </w:pPr>
            <w:r>
              <w:rPr>
                <w:rFonts w:hint="eastAsia" w:ascii="宋体" w:hAnsi="宋体" w:cs="宋体"/>
                <w:b/>
                <w:bCs/>
                <w:color w:val="auto"/>
                <w:highlight w:val="none"/>
              </w:rPr>
              <w:t>Y＜500</w:t>
            </w:r>
          </w:p>
        </w:tc>
      </w:tr>
      <w:tr w14:paraId="61FEE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2" w:hRule="atLeast"/>
          <w:tblCellSpacing w:w="15" w:type="dxa"/>
        </w:trPr>
        <w:tc>
          <w:tcPr>
            <w:tcW w:w="1471" w:type="dxa"/>
            <w:vMerge w:val="restart"/>
            <w:vAlign w:val="center"/>
          </w:tcPr>
          <w:p w14:paraId="29845CC8">
            <w:pPr>
              <w:rPr>
                <w:rFonts w:ascii="宋体" w:hAnsi="宋体" w:cs="宋体"/>
                <w:b/>
                <w:bCs/>
                <w:color w:val="auto"/>
                <w:highlight w:val="none"/>
              </w:rPr>
            </w:pPr>
            <w:r>
              <w:rPr>
                <w:rFonts w:hint="eastAsia" w:ascii="宋体" w:hAnsi="宋体" w:cs="宋体"/>
                <w:b/>
                <w:bCs/>
                <w:color w:val="auto"/>
                <w:highlight w:val="none"/>
              </w:rPr>
              <w:t>租赁和商务服务业</w:t>
            </w:r>
          </w:p>
        </w:tc>
        <w:tc>
          <w:tcPr>
            <w:tcW w:w="1746" w:type="dxa"/>
            <w:vAlign w:val="center"/>
          </w:tcPr>
          <w:p w14:paraId="58239EDE">
            <w:pPr>
              <w:rPr>
                <w:rFonts w:ascii="宋体" w:hAnsi="宋体" w:cs="宋体"/>
                <w:b/>
                <w:bCs/>
                <w:color w:val="auto"/>
                <w:highlight w:val="none"/>
              </w:rPr>
            </w:pPr>
            <w:r>
              <w:rPr>
                <w:rFonts w:hint="eastAsia" w:ascii="宋体" w:hAnsi="宋体" w:cs="宋体"/>
                <w:b/>
                <w:bCs/>
                <w:color w:val="auto"/>
                <w:highlight w:val="none"/>
              </w:rPr>
              <w:t>从业人员（X）</w:t>
            </w:r>
          </w:p>
        </w:tc>
        <w:tc>
          <w:tcPr>
            <w:tcW w:w="718" w:type="dxa"/>
            <w:vAlign w:val="center"/>
          </w:tcPr>
          <w:p w14:paraId="4AF9F548">
            <w:pPr>
              <w:rPr>
                <w:rFonts w:ascii="宋体" w:hAnsi="宋体" w:cs="宋体"/>
                <w:b/>
                <w:bCs/>
                <w:color w:val="auto"/>
                <w:highlight w:val="none"/>
              </w:rPr>
            </w:pPr>
            <w:r>
              <w:rPr>
                <w:rFonts w:hint="eastAsia" w:ascii="宋体" w:hAnsi="宋体" w:cs="宋体"/>
                <w:b/>
                <w:bCs/>
                <w:color w:val="auto"/>
                <w:highlight w:val="none"/>
              </w:rPr>
              <w:t>人</w:t>
            </w:r>
          </w:p>
        </w:tc>
        <w:tc>
          <w:tcPr>
            <w:tcW w:w="1921" w:type="dxa"/>
            <w:vAlign w:val="center"/>
          </w:tcPr>
          <w:p w14:paraId="46F59305">
            <w:pPr>
              <w:rPr>
                <w:rFonts w:ascii="宋体" w:hAnsi="宋体" w:cs="宋体"/>
                <w:b/>
                <w:bCs/>
                <w:color w:val="auto"/>
                <w:highlight w:val="none"/>
              </w:rPr>
            </w:pPr>
            <w:r>
              <w:rPr>
                <w:rFonts w:hint="eastAsia" w:ascii="宋体" w:hAnsi="宋体" w:cs="宋体"/>
                <w:b/>
                <w:bCs/>
                <w:color w:val="auto"/>
                <w:highlight w:val="none"/>
              </w:rPr>
              <w:t>100≤X＜300</w:t>
            </w:r>
          </w:p>
        </w:tc>
        <w:tc>
          <w:tcPr>
            <w:tcW w:w="1736" w:type="dxa"/>
            <w:vAlign w:val="center"/>
          </w:tcPr>
          <w:p w14:paraId="7A41D735">
            <w:pPr>
              <w:jc w:val="center"/>
              <w:rPr>
                <w:rFonts w:ascii="宋体" w:hAnsi="宋体" w:cs="宋体"/>
                <w:b/>
                <w:bCs/>
                <w:color w:val="auto"/>
                <w:highlight w:val="none"/>
              </w:rPr>
            </w:pPr>
            <w:r>
              <w:rPr>
                <w:rFonts w:hint="eastAsia" w:ascii="宋体" w:hAnsi="宋体" w:cs="宋体"/>
                <w:b/>
                <w:bCs/>
                <w:color w:val="auto"/>
                <w:highlight w:val="none"/>
              </w:rPr>
              <w:t>10≤X＜100</w:t>
            </w:r>
          </w:p>
        </w:tc>
        <w:tc>
          <w:tcPr>
            <w:tcW w:w="1526" w:type="dxa"/>
            <w:vAlign w:val="center"/>
          </w:tcPr>
          <w:p w14:paraId="64B807A4">
            <w:pPr>
              <w:ind w:firstLine="420"/>
              <w:rPr>
                <w:rFonts w:ascii="宋体" w:hAnsi="宋体" w:cs="宋体"/>
                <w:b/>
                <w:bCs/>
                <w:color w:val="auto"/>
                <w:highlight w:val="none"/>
              </w:rPr>
            </w:pPr>
            <w:r>
              <w:rPr>
                <w:rFonts w:hint="eastAsia" w:ascii="宋体" w:hAnsi="宋体" w:cs="宋体"/>
                <w:b/>
                <w:bCs/>
                <w:color w:val="auto"/>
                <w:highlight w:val="none"/>
              </w:rPr>
              <w:t>X＜10</w:t>
            </w:r>
          </w:p>
        </w:tc>
      </w:tr>
      <w:tr w14:paraId="50D15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2" w:hRule="atLeast"/>
          <w:tblCellSpacing w:w="15" w:type="dxa"/>
        </w:trPr>
        <w:tc>
          <w:tcPr>
            <w:tcW w:w="1471" w:type="dxa"/>
            <w:vMerge w:val="continue"/>
            <w:vAlign w:val="center"/>
          </w:tcPr>
          <w:p w14:paraId="3D7193DD">
            <w:pPr>
              <w:rPr>
                <w:rFonts w:ascii="宋体" w:hAnsi="宋体" w:cs="宋体"/>
                <w:b/>
                <w:bCs/>
                <w:color w:val="auto"/>
                <w:highlight w:val="none"/>
              </w:rPr>
            </w:pPr>
          </w:p>
        </w:tc>
        <w:tc>
          <w:tcPr>
            <w:tcW w:w="1746" w:type="dxa"/>
            <w:vAlign w:val="center"/>
          </w:tcPr>
          <w:p w14:paraId="74ABD084">
            <w:pPr>
              <w:rPr>
                <w:rFonts w:ascii="宋体" w:hAnsi="宋体" w:cs="宋体"/>
                <w:b/>
                <w:bCs/>
                <w:color w:val="auto"/>
                <w:highlight w:val="none"/>
              </w:rPr>
            </w:pPr>
            <w:r>
              <w:rPr>
                <w:rFonts w:hint="eastAsia" w:ascii="宋体" w:hAnsi="宋体" w:cs="宋体"/>
                <w:b/>
                <w:bCs/>
                <w:color w:val="auto"/>
                <w:highlight w:val="none"/>
              </w:rPr>
              <w:t>资产总额（Z）</w:t>
            </w:r>
          </w:p>
        </w:tc>
        <w:tc>
          <w:tcPr>
            <w:tcW w:w="718" w:type="dxa"/>
            <w:vAlign w:val="center"/>
          </w:tcPr>
          <w:p w14:paraId="6A349528">
            <w:pPr>
              <w:rPr>
                <w:rFonts w:ascii="宋体" w:hAnsi="宋体" w:cs="宋体"/>
                <w:b/>
                <w:bCs/>
                <w:color w:val="auto"/>
                <w:highlight w:val="none"/>
              </w:rPr>
            </w:pPr>
            <w:r>
              <w:rPr>
                <w:rFonts w:hint="eastAsia" w:ascii="宋体" w:hAnsi="宋体" w:cs="宋体"/>
                <w:b/>
                <w:bCs/>
                <w:color w:val="auto"/>
                <w:highlight w:val="none"/>
              </w:rPr>
              <w:t>万元</w:t>
            </w:r>
          </w:p>
        </w:tc>
        <w:tc>
          <w:tcPr>
            <w:tcW w:w="1921" w:type="dxa"/>
            <w:vAlign w:val="center"/>
          </w:tcPr>
          <w:p w14:paraId="784274DD">
            <w:pPr>
              <w:rPr>
                <w:rFonts w:ascii="宋体" w:hAnsi="宋体" w:cs="宋体"/>
                <w:b/>
                <w:bCs/>
                <w:color w:val="auto"/>
                <w:highlight w:val="none"/>
              </w:rPr>
            </w:pPr>
            <w:r>
              <w:rPr>
                <w:rFonts w:hint="eastAsia" w:ascii="宋体" w:hAnsi="宋体" w:cs="宋体"/>
                <w:b/>
                <w:bCs/>
                <w:color w:val="auto"/>
                <w:highlight w:val="none"/>
              </w:rPr>
              <w:t>8000≤Z＜120000</w:t>
            </w:r>
          </w:p>
        </w:tc>
        <w:tc>
          <w:tcPr>
            <w:tcW w:w="1736" w:type="dxa"/>
            <w:vAlign w:val="center"/>
          </w:tcPr>
          <w:p w14:paraId="61EA76A8">
            <w:pPr>
              <w:jc w:val="center"/>
              <w:rPr>
                <w:rFonts w:ascii="宋体" w:hAnsi="宋体" w:cs="宋体"/>
                <w:b/>
                <w:bCs/>
                <w:color w:val="auto"/>
                <w:highlight w:val="none"/>
              </w:rPr>
            </w:pPr>
            <w:r>
              <w:rPr>
                <w:rFonts w:hint="eastAsia" w:ascii="宋体" w:hAnsi="宋体" w:cs="宋体"/>
                <w:b/>
                <w:bCs/>
                <w:color w:val="auto"/>
                <w:highlight w:val="none"/>
              </w:rPr>
              <w:t>100≤Z＜8000</w:t>
            </w:r>
          </w:p>
        </w:tc>
        <w:tc>
          <w:tcPr>
            <w:tcW w:w="1526" w:type="dxa"/>
            <w:vAlign w:val="center"/>
          </w:tcPr>
          <w:p w14:paraId="11E2B8AA">
            <w:pPr>
              <w:ind w:firstLine="420"/>
              <w:rPr>
                <w:rFonts w:ascii="宋体" w:hAnsi="宋体" w:cs="宋体"/>
                <w:b/>
                <w:bCs/>
                <w:color w:val="auto"/>
                <w:highlight w:val="none"/>
              </w:rPr>
            </w:pPr>
            <w:r>
              <w:rPr>
                <w:rFonts w:hint="eastAsia" w:ascii="宋体" w:hAnsi="宋体" w:cs="宋体"/>
                <w:b/>
                <w:bCs/>
                <w:color w:val="auto"/>
                <w:highlight w:val="none"/>
              </w:rPr>
              <w:t>Y＜100</w:t>
            </w:r>
          </w:p>
        </w:tc>
      </w:tr>
      <w:tr w14:paraId="6507F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2" w:hRule="atLeast"/>
          <w:tblCellSpacing w:w="15" w:type="dxa"/>
        </w:trPr>
        <w:tc>
          <w:tcPr>
            <w:tcW w:w="1471" w:type="dxa"/>
            <w:vAlign w:val="center"/>
          </w:tcPr>
          <w:p w14:paraId="321E84AE">
            <w:pPr>
              <w:rPr>
                <w:rFonts w:ascii="宋体" w:hAnsi="宋体" w:cs="宋体"/>
                <w:b/>
                <w:bCs/>
                <w:color w:val="auto"/>
                <w:highlight w:val="none"/>
              </w:rPr>
            </w:pPr>
            <w:r>
              <w:rPr>
                <w:rFonts w:hint="eastAsia" w:ascii="宋体" w:hAnsi="宋体" w:cs="宋体"/>
                <w:b/>
                <w:bCs/>
                <w:color w:val="auto"/>
                <w:highlight w:val="none"/>
              </w:rPr>
              <w:t>其他未列明行业</w:t>
            </w:r>
          </w:p>
        </w:tc>
        <w:tc>
          <w:tcPr>
            <w:tcW w:w="1746" w:type="dxa"/>
            <w:vAlign w:val="center"/>
          </w:tcPr>
          <w:p w14:paraId="41F72339">
            <w:pPr>
              <w:rPr>
                <w:rFonts w:ascii="宋体" w:hAnsi="宋体" w:cs="宋体"/>
                <w:b/>
                <w:bCs/>
                <w:color w:val="auto"/>
                <w:highlight w:val="none"/>
              </w:rPr>
            </w:pPr>
            <w:r>
              <w:rPr>
                <w:rFonts w:hint="eastAsia" w:ascii="宋体" w:hAnsi="宋体" w:cs="宋体"/>
                <w:b/>
                <w:bCs/>
                <w:color w:val="auto"/>
                <w:highlight w:val="none"/>
              </w:rPr>
              <w:t>从业人员（X）</w:t>
            </w:r>
          </w:p>
        </w:tc>
        <w:tc>
          <w:tcPr>
            <w:tcW w:w="718" w:type="dxa"/>
            <w:vAlign w:val="center"/>
          </w:tcPr>
          <w:p w14:paraId="2EC56B88">
            <w:pPr>
              <w:rPr>
                <w:rFonts w:ascii="宋体" w:hAnsi="宋体" w:cs="宋体"/>
                <w:b/>
                <w:bCs/>
                <w:color w:val="auto"/>
                <w:highlight w:val="none"/>
              </w:rPr>
            </w:pPr>
            <w:r>
              <w:rPr>
                <w:rFonts w:hint="eastAsia" w:ascii="宋体" w:hAnsi="宋体" w:cs="宋体"/>
                <w:b/>
                <w:bCs/>
                <w:color w:val="auto"/>
                <w:highlight w:val="none"/>
              </w:rPr>
              <w:t>人</w:t>
            </w:r>
          </w:p>
        </w:tc>
        <w:tc>
          <w:tcPr>
            <w:tcW w:w="1921" w:type="dxa"/>
            <w:vAlign w:val="center"/>
          </w:tcPr>
          <w:p w14:paraId="020DBF94">
            <w:pPr>
              <w:rPr>
                <w:rFonts w:ascii="宋体" w:hAnsi="宋体" w:cs="宋体"/>
                <w:b/>
                <w:bCs/>
                <w:color w:val="auto"/>
                <w:highlight w:val="none"/>
              </w:rPr>
            </w:pPr>
            <w:r>
              <w:rPr>
                <w:rFonts w:hint="eastAsia" w:ascii="宋体" w:hAnsi="宋体" w:cs="宋体"/>
                <w:b/>
                <w:bCs/>
                <w:color w:val="auto"/>
                <w:highlight w:val="none"/>
              </w:rPr>
              <w:t>100≤X＜300</w:t>
            </w:r>
          </w:p>
        </w:tc>
        <w:tc>
          <w:tcPr>
            <w:tcW w:w="1736" w:type="dxa"/>
            <w:vAlign w:val="center"/>
          </w:tcPr>
          <w:p w14:paraId="7DE9A103">
            <w:pPr>
              <w:jc w:val="center"/>
              <w:rPr>
                <w:rFonts w:ascii="宋体" w:hAnsi="宋体" w:cs="宋体"/>
                <w:b/>
                <w:bCs/>
                <w:color w:val="auto"/>
                <w:highlight w:val="none"/>
              </w:rPr>
            </w:pPr>
            <w:r>
              <w:rPr>
                <w:rFonts w:hint="eastAsia" w:ascii="宋体" w:hAnsi="宋体" w:cs="宋体"/>
                <w:b/>
                <w:bCs/>
                <w:color w:val="auto"/>
                <w:highlight w:val="none"/>
              </w:rPr>
              <w:t>10≤X＜100</w:t>
            </w:r>
          </w:p>
        </w:tc>
        <w:tc>
          <w:tcPr>
            <w:tcW w:w="1526" w:type="dxa"/>
            <w:vAlign w:val="center"/>
          </w:tcPr>
          <w:p w14:paraId="5A4C36EF">
            <w:pPr>
              <w:ind w:firstLine="420"/>
              <w:rPr>
                <w:rFonts w:ascii="宋体" w:hAnsi="宋体" w:cs="宋体"/>
                <w:b/>
                <w:bCs/>
                <w:color w:val="auto"/>
                <w:highlight w:val="none"/>
              </w:rPr>
            </w:pPr>
            <w:r>
              <w:rPr>
                <w:rFonts w:hint="eastAsia" w:ascii="宋体" w:hAnsi="宋体" w:cs="宋体"/>
                <w:b/>
                <w:bCs/>
                <w:color w:val="auto"/>
                <w:highlight w:val="none"/>
              </w:rPr>
              <w:t>X＜10</w:t>
            </w:r>
          </w:p>
        </w:tc>
      </w:tr>
    </w:tbl>
    <w:p w14:paraId="5E764081">
      <w:pPr>
        <w:pStyle w:val="33"/>
        <w:spacing w:before="0" w:beforeAutospacing="0" w:after="0" w:afterAutospacing="0"/>
        <w:rPr>
          <w:rStyle w:val="39"/>
          <w:color w:val="auto"/>
          <w:sz w:val="20"/>
          <w:highlight w:val="none"/>
        </w:rPr>
      </w:pPr>
    </w:p>
    <w:p w14:paraId="144062C5">
      <w:pPr>
        <w:spacing w:before="300" w:after="452" w:line="360" w:lineRule="auto"/>
        <w:ind w:firstLine="810"/>
        <w:rPr>
          <w:rFonts w:ascii="宋体" w:hAnsi="宋体" w:cs="宋体"/>
          <w:b/>
          <w:bCs/>
          <w:color w:val="auto"/>
          <w:highlight w:val="none"/>
        </w:rPr>
      </w:pPr>
      <w:r>
        <w:rPr>
          <w:rFonts w:hint="eastAsia" w:ascii="宋体" w:hAnsi="宋体" w:cs="宋体"/>
          <w:b/>
          <w:bCs/>
          <w:color w:val="auto"/>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6FBE72B9">
      <w:pPr>
        <w:spacing w:line="460" w:lineRule="exact"/>
        <w:jc w:val="center"/>
        <w:rPr>
          <w:rFonts w:ascii="宋体" w:hAnsi="宋体" w:cs="宋体"/>
          <w:b/>
          <w:color w:val="auto"/>
          <w:highlight w:val="none"/>
        </w:rPr>
      </w:pPr>
      <w:r>
        <w:rPr>
          <w:rFonts w:hint="eastAsia" w:ascii="宋体" w:hAnsi="宋体" w:cs="宋体"/>
          <w:b/>
          <w:color w:val="auto"/>
          <w:highlight w:val="none"/>
        </w:rPr>
        <w:t>残疾人福利性单位声明函</w:t>
      </w:r>
    </w:p>
    <w:p w14:paraId="3F8C664E">
      <w:pPr>
        <w:spacing w:line="588" w:lineRule="exact"/>
        <w:ind w:firstLine="480"/>
        <w:rPr>
          <w:rFonts w:ascii="宋体" w:hAnsi="宋体" w:cs="宋体"/>
          <w:color w:val="auto"/>
          <w:highlight w:val="none"/>
        </w:rPr>
      </w:pPr>
      <w:r>
        <w:rPr>
          <w:rFonts w:hint="eastAsia" w:ascii="宋体" w:hAnsi="宋体" w:cs="宋体"/>
          <w:color w:val="auto"/>
          <w:highlight w:val="none"/>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auto"/>
          <w:highlight w:val="none"/>
          <w:u w:val="single"/>
        </w:rPr>
        <w:t xml:space="preserve">       </w:t>
      </w:r>
      <w:r>
        <w:rPr>
          <w:rFonts w:hint="eastAsia" w:ascii="宋体" w:hAnsi="宋体" w:cs="宋体"/>
          <w:color w:val="auto"/>
          <w:highlight w:val="none"/>
        </w:rPr>
        <w:t>项目（分包号：**）采购活动由本单位提供服务。</w:t>
      </w:r>
    </w:p>
    <w:p w14:paraId="6CBAFC79">
      <w:pPr>
        <w:spacing w:line="588" w:lineRule="exact"/>
        <w:ind w:firstLine="480"/>
        <w:rPr>
          <w:rFonts w:ascii="宋体" w:hAnsi="宋体" w:cs="宋体"/>
          <w:color w:val="auto"/>
          <w:highlight w:val="none"/>
        </w:rPr>
      </w:pPr>
      <w:r>
        <w:rPr>
          <w:rFonts w:hint="eastAsia" w:ascii="宋体" w:hAnsi="宋体" w:cs="宋体"/>
          <w:color w:val="auto"/>
          <w:highlight w:val="none"/>
        </w:rPr>
        <w:t>本单位对上述声明的真实性负责。如有虚假，将依法承担相应责任。</w:t>
      </w:r>
    </w:p>
    <w:p w14:paraId="7B69CCBE">
      <w:pPr>
        <w:spacing w:line="588" w:lineRule="exact"/>
        <w:ind w:firstLine="480"/>
        <w:rPr>
          <w:rFonts w:ascii="宋体" w:hAnsi="宋体" w:cs="宋体"/>
          <w:color w:val="auto"/>
          <w:highlight w:val="none"/>
        </w:rPr>
      </w:pPr>
    </w:p>
    <w:p w14:paraId="52A2E01C">
      <w:pPr>
        <w:spacing w:line="588" w:lineRule="exact"/>
        <w:ind w:firstLine="480"/>
        <w:rPr>
          <w:rFonts w:ascii="宋体" w:hAnsi="宋体" w:cs="宋体"/>
          <w:color w:val="auto"/>
          <w:highlight w:val="none"/>
        </w:rPr>
      </w:pPr>
      <w:r>
        <w:rPr>
          <w:rFonts w:hint="eastAsia" w:ascii="宋体" w:hAnsi="宋体" w:cs="宋体"/>
          <w:color w:val="auto"/>
          <w:highlight w:val="none"/>
        </w:rPr>
        <w:t>（备注：</w:t>
      </w:r>
      <w:r>
        <w:rPr>
          <w:rFonts w:hint="eastAsia" w:ascii="宋体" w:hAnsi="宋体" w:cs="宋体"/>
          <w:color w:val="auto"/>
          <w:highlight w:val="none"/>
          <w:lang w:eastAsia="zh-CN"/>
        </w:rPr>
        <w:t>成交人</w:t>
      </w:r>
      <w:r>
        <w:rPr>
          <w:rFonts w:hint="eastAsia" w:ascii="宋体" w:hAnsi="宋体" w:cs="宋体"/>
          <w:color w:val="auto"/>
          <w:highlight w:val="none"/>
        </w:rPr>
        <w:t>为残疾人福利单位的，此声明函将随</w:t>
      </w:r>
      <w:r>
        <w:rPr>
          <w:rFonts w:hint="eastAsia" w:ascii="宋体" w:hAnsi="宋体" w:cs="宋体"/>
          <w:color w:val="auto"/>
          <w:highlight w:val="none"/>
          <w:lang w:eastAsia="zh-CN"/>
        </w:rPr>
        <w:t>成交结果</w:t>
      </w:r>
      <w:r>
        <w:rPr>
          <w:rFonts w:hint="eastAsia" w:ascii="宋体" w:hAnsi="宋体" w:cs="宋体"/>
          <w:color w:val="auto"/>
          <w:highlight w:val="none"/>
        </w:rPr>
        <w:t>同时公告，接受社会监督）</w:t>
      </w:r>
    </w:p>
    <w:p w14:paraId="6286BC50">
      <w:pPr>
        <w:spacing w:line="588" w:lineRule="exact"/>
        <w:ind w:firstLine="624"/>
        <w:rPr>
          <w:rFonts w:ascii="宋体" w:hAnsi="宋体" w:cs="宋体"/>
          <w:color w:val="auto"/>
          <w:spacing w:val="6"/>
          <w:highlight w:val="none"/>
        </w:rPr>
      </w:pPr>
    </w:p>
    <w:p w14:paraId="4D20AD15">
      <w:pPr>
        <w:tabs>
          <w:tab w:val="left" w:pos="4860"/>
        </w:tabs>
        <w:spacing w:line="588" w:lineRule="exact"/>
        <w:ind w:right="1560" w:firstLine="624"/>
        <w:jc w:val="center"/>
        <w:rPr>
          <w:rFonts w:ascii="宋体" w:hAnsi="宋体" w:cs="宋体"/>
          <w:color w:val="auto"/>
          <w:highlight w:val="none"/>
        </w:rPr>
      </w:pPr>
      <w:r>
        <w:rPr>
          <w:rFonts w:hint="eastAsia" w:ascii="宋体" w:hAnsi="宋体" w:cs="宋体"/>
          <w:color w:val="auto"/>
          <w:spacing w:val="6"/>
          <w:highlight w:val="none"/>
        </w:rPr>
        <w:t xml:space="preserve">             </w:t>
      </w:r>
      <w:r>
        <w:rPr>
          <w:rFonts w:hint="eastAsia" w:ascii="宋体" w:hAnsi="宋体" w:cs="宋体"/>
          <w:color w:val="auto"/>
          <w:highlight w:val="none"/>
        </w:rPr>
        <w:t xml:space="preserve">        供应商全称（加盖CA电子公章）：</w:t>
      </w:r>
    </w:p>
    <w:p w14:paraId="037A4BD4">
      <w:pPr>
        <w:tabs>
          <w:tab w:val="left" w:pos="4860"/>
        </w:tabs>
        <w:spacing w:line="588" w:lineRule="exact"/>
        <w:ind w:right="1560" w:firstLine="480"/>
        <w:jc w:val="center"/>
        <w:rPr>
          <w:rFonts w:ascii="宋体" w:hAnsi="宋体" w:cs="宋体"/>
          <w:color w:val="auto"/>
          <w:highlight w:val="none"/>
        </w:rPr>
      </w:pPr>
      <w:r>
        <w:rPr>
          <w:rFonts w:hint="eastAsia" w:ascii="宋体" w:hAnsi="宋体" w:cs="宋体"/>
          <w:color w:val="auto"/>
          <w:highlight w:val="none"/>
        </w:rPr>
        <w:t xml:space="preserve">        日  期：</w:t>
      </w:r>
    </w:p>
    <w:p w14:paraId="084B0284">
      <w:pPr>
        <w:spacing w:before="300" w:after="452" w:line="360" w:lineRule="auto"/>
        <w:ind w:firstLine="810"/>
        <w:rPr>
          <w:rFonts w:ascii="宋体" w:hAnsi="宋体" w:cs="宋体"/>
          <w:b/>
          <w:bCs/>
          <w:color w:val="auto"/>
          <w:highlight w:val="none"/>
        </w:rPr>
      </w:pPr>
    </w:p>
    <w:p w14:paraId="6D283903">
      <w:pPr>
        <w:pStyle w:val="15"/>
        <w:rPr>
          <w:rFonts w:ascii="宋体" w:hAnsi="宋体" w:eastAsia="宋体" w:cs="宋体"/>
          <w:color w:val="auto"/>
          <w:sz w:val="20"/>
          <w:highlight w:val="none"/>
        </w:rPr>
      </w:pPr>
    </w:p>
    <w:p w14:paraId="4948C27E">
      <w:pPr>
        <w:pStyle w:val="15"/>
        <w:rPr>
          <w:rFonts w:ascii="宋体" w:hAnsi="宋体" w:eastAsia="宋体" w:cs="宋体"/>
          <w:color w:val="auto"/>
          <w:sz w:val="20"/>
          <w:highlight w:val="none"/>
        </w:rPr>
      </w:pPr>
    </w:p>
    <w:p w14:paraId="0FF7A95B">
      <w:pPr>
        <w:pStyle w:val="15"/>
        <w:rPr>
          <w:rFonts w:ascii="宋体" w:hAnsi="宋体" w:eastAsia="宋体" w:cs="宋体"/>
          <w:color w:val="auto"/>
          <w:sz w:val="20"/>
          <w:highlight w:val="none"/>
        </w:rPr>
      </w:pPr>
    </w:p>
    <w:p w14:paraId="5BB643CC">
      <w:pPr>
        <w:pStyle w:val="15"/>
        <w:rPr>
          <w:rFonts w:ascii="宋体" w:hAnsi="宋体" w:eastAsia="宋体" w:cs="宋体"/>
          <w:color w:val="auto"/>
          <w:sz w:val="20"/>
          <w:highlight w:val="none"/>
        </w:rPr>
      </w:pPr>
    </w:p>
    <w:p w14:paraId="050E7543">
      <w:pPr>
        <w:spacing w:line="360" w:lineRule="auto"/>
        <w:jc w:val="center"/>
        <w:rPr>
          <w:rFonts w:ascii="宋体" w:hAnsi="宋体" w:cs="宋体"/>
          <w:b/>
          <w:bCs/>
          <w:color w:val="auto"/>
          <w:highlight w:val="none"/>
        </w:rPr>
      </w:pPr>
    </w:p>
    <w:p w14:paraId="620E5C37">
      <w:pPr>
        <w:spacing w:line="360" w:lineRule="auto"/>
        <w:jc w:val="center"/>
        <w:rPr>
          <w:rFonts w:ascii="宋体" w:hAnsi="宋体" w:cs="宋体"/>
          <w:b/>
          <w:bCs/>
          <w:color w:val="auto"/>
          <w:highlight w:val="none"/>
        </w:rPr>
      </w:pPr>
    </w:p>
    <w:p w14:paraId="75D4A9C7">
      <w:pPr>
        <w:pStyle w:val="15"/>
        <w:rPr>
          <w:rFonts w:ascii="宋体" w:hAnsi="宋体" w:eastAsia="宋体" w:cs="宋体"/>
          <w:color w:val="auto"/>
          <w:sz w:val="20"/>
          <w:highlight w:val="none"/>
        </w:rPr>
      </w:pPr>
    </w:p>
    <w:p w14:paraId="66B01849">
      <w:pPr>
        <w:pStyle w:val="15"/>
        <w:rPr>
          <w:rFonts w:ascii="宋体" w:hAnsi="宋体" w:eastAsia="宋体" w:cs="宋体"/>
          <w:color w:val="auto"/>
          <w:sz w:val="20"/>
          <w:highlight w:val="none"/>
        </w:rPr>
      </w:pPr>
    </w:p>
    <w:p w14:paraId="7BD9E1AA">
      <w:pPr>
        <w:pStyle w:val="15"/>
        <w:rPr>
          <w:rFonts w:ascii="宋体" w:hAnsi="宋体" w:eastAsia="宋体" w:cs="宋体"/>
          <w:color w:val="auto"/>
          <w:sz w:val="20"/>
          <w:highlight w:val="none"/>
        </w:rPr>
      </w:pPr>
    </w:p>
    <w:p w14:paraId="4A319680">
      <w:pPr>
        <w:pStyle w:val="15"/>
        <w:rPr>
          <w:rFonts w:ascii="宋体" w:hAnsi="宋体" w:eastAsia="宋体" w:cs="宋体"/>
          <w:color w:val="auto"/>
          <w:sz w:val="20"/>
          <w:highlight w:val="none"/>
        </w:rPr>
      </w:pPr>
    </w:p>
    <w:p w14:paraId="43EBB96E">
      <w:pPr>
        <w:pStyle w:val="15"/>
        <w:rPr>
          <w:rFonts w:ascii="宋体" w:hAnsi="宋体" w:eastAsia="宋体" w:cs="宋体"/>
          <w:color w:val="auto"/>
          <w:sz w:val="20"/>
          <w:highlight w:val="none"/>
        </w:rPr>
      </w:pPr>
    </w:p>
    <w:p w14:paraId="75F62483">
      <w:pPr>
        <w:pStyle w:val="15"/>
        <w:rPr>
          <w:rFonts w:ascii="宋体" w:hAnsi="宋体" w:eastAsia="宋体" w:cs="宋体"/>
          <w:color w:val="auto"/>
          <w:sz w:val="20"/>
          <w:highlight w:val="none"/>
        </w:rPr>
      </w:pPr>
    </w:p>
    <w:p w14:paraId="27F0AE84">
      <w:pPr>
        <w:pStyle w:val="15"/>
        <w:rPr>
          <w:rFonts w:ascii="宋体" w:hAnsi="宋体" w:eastAsia="宋体" w:cs="宋体"/>
          <w:color w:val="auto"/>
          <w:sz w:val="20"/>
          <w:highlight w:val="none"/>
        </w:rPr>
      </w:pPr>
    </w:p>
    <w:p w14:paraId="1F2C9685">
      <w:pPr>
        <w:pStyle w:val="15"/>
        <w:rPr>
          <w:rFonts w:ascii="宋体" w:hAnsi="宋体" w:eastAsia="宋体" w:cs="宋体"/>
          <w:color w:val="auto"/>
          <w:sz w:val="20"/>
          <w:highlight w:val="none"/>
        </w:rPr>
      </w:pPr>
    </w:p>
    <w:p w14:paraId="2D181168">
      <w:pPr>
        <w:pStyle w:val="15"/>
        <w:rPr>
          <w:rFonts w:ascii="宋体" w:hAnsi="宋体" w:eastAsia="宋体" w:cs="宋体"/>
          <w:color w:val="auto"/>
          <w:sz w:val="20"/>
          <w:highlight w:val="none"/>
        </w:rPr>
      </w:pPr>
    </w:p>
    <w:p w14:paraId="7B28B207">
      <w:pPr>
        <w:pStyle w:val="15"/>
        <w:rPr>
          <w:rFonts w:ascii="宋体" w:hAnsi="宋体" w:eastAsia="宋体" w:cs="宋体"/>
          <w:color w:val="auto"/>
          <w:sz w:val="20"/>
          <w:highlight w:val="none"/>
        </w:rPr>
      </w:pPr>
    </w:p>
    <w:p w14:paraId="22F3570C">
      <w:pPr>
        <w:pStyle w:val="15"/>
        <w:rPr>
          <w:rFonts w:ascii="宋体" w:hAnsi="宋体" w:eastAsia="宋体" w:cs="宋体"/>
          <w:color w:val="auto"/>
          <w:sz w:val="20"/>
          <w:highlight w:val="none"/>
        </w:rPr>
      </w:pPr>
    </w:p>
    <w:p w14:paraId="13A66C60">
      <w:pPr>
        <w:pStyle w:val="15"/>
        <w:rPr>
          <w:rFonts w:ascii="宋体" w:hAnsi="宋体" w:eastAsia="宋体" w:cs="宋体"/>
          <w:color w:val="auto"/>
          <w:sz w:val="20"/>
          <w:highlight w:val="none"/>
        </w:rPr>
      </w:pPr>
    </w:p>
    <w:p w14:paraId="5C449642">
      <w:pPr>
        <w:pStyle w:val="15"/>
        <w:rPr>
          <w:rFonts w:ascii="宋体" w:hAnsi="宋体" w:eastAsia="宋体" w:cs="宋体"/>
          <w:color w:val="auto"/>
          <w:sz w:val="20"/>
          <w:highlight w:val="none"/>
        </w:rPr>
      </w:pPr>
    </w:p>
    <w:p w14:paraId="46FDE69A">
      <w:pPr>
        <w:pStyle w:val="15"/>
        <w:rPr>
          <w:rFonts w:ascii="宋体" w:hAnsi="宋体" w:eastAsia="宋体" w:cs="宋体"/>
          <w:color w:val="auto"/>
          <w:sz w:val="20"/>
          <w:highlight w:val="none"/>
        </w:rPr>
      </w:pPr>
    </w:p>
    <w:p w14:paraId="563F9C2C">
      <w:pPr>
        <w:pStyle w:val="15"/>
        <w:rPr>
          <w:rFonts w:ascii="宋体" w:hAnsi="宋体" w:eastAsia="宋体" w:cs="宋体"/>
          <w:color w:val="auto"/>
          <w:sz w:val="20"/>
          <w:highlight w:val="none"/>
        </w:rPr>
      </w:pPr>
    </w:p>
    <w:p w14:paraId="422BC59F">
      <w:pPr>
        <w:pStyle w:val="15"/>
        <w:rPr>
          <w:rFonts w:ascii="宋体" w:hAnsi="宋体" w:eastAsia="宋体" w:cs="宋体"/>
          <w:color w:val="auto"/>
          <w:sz w:val="20"/>
          <w:highlight w:val="none"/>
        </w:rPr>
      </w:pPr>
    </w:p>
    <w:p w14:paraId="52C727E4">
      <w:pPr>
        <w:pStyle w:val="15"/>
        <w:rPr>
          <w:rFonts w:ascii="宋体" w:hAnsi="宋体" w:eastAsia="宋体" w:cs="宋体"/>
          <w:color w:val="auto"/>
          <w:sz w:val="20"/>
          <w:highlight w:val="none"/>
        </w:rPr>
      </w:pPr>
    </w:p>
    <w:p w14:paraId="1D8A3361">
      <w:pPr>
        <w:pStyle w:val="15"/>
        <w:rPr>
          <w:rFonts w:ascii="宋体" w:hAnsi="宋体" w:eastAsia="宋体" w:cs="宋体"/>
          <w:color w:val="auto"/>
          <w:sz w:val="20"/>
          <w:highlight w:val="none"/>
        </w:rPr>
      </w:pPr>
    </w:p>
    <w:p w14:paraId="4D2D2E96">
      <w:pPr>
        <w:pStyle w:val="15"/>
        <w:rPr>
          <w:rFonts w:ascii="宋体" w:hAnsi="宋体" w:eastAsia="宋体" w:cs="宋体"/>
          <w:color w:val="auto"/>
          <w:sz w:val="20"/>
          <w:highlight w:val="none"/>
        </w:rPr>
      </w:pPr>
    </w:p>
    <w:p w14:paraId="4A5D40D4">
      <w:pPr>
        <w:spacing w:line="560" w:lineRule="exact"/>
        <w:rPr>
          <w:rFonts w:ascii="宋体" w:hAnsi="宋体" w:cs="宋体"/>
          <w:b/>
          <w:color w:val="auto"/>
          <w:highlight w:val="none"/>
        </w:rPr>
      </w:pPr>
      <w:r>
        <w:rPr>
          <w:rFonts w:hint="eastAsia" w:ascii="宋体" w:hAnsi="宋体" w:cs="宋体"/>
          <w:b/>
          <w:color w:val="auto"/>
          <w:highlight w:val="none"/>
        </w:rPr>
        <w:t>十一、联合体协议（如有）</w:t>
      </w:r>
    </w:p>
    <w:p w14:paraId="55BCA7F7">
      <w:pPr>
        <w:spacing w:line="560" w:lineRule="exact"/>
        <w:rPr>
          <w:rFonts w:ascii="宋体" w:hAnsi="宋体" w:cs="宋体"/>
          <w:color w:val="auto"/>
          <w:highlight w:val="none"/>
        </w:rPr>
      </w:pPr>
      <w:r>
        <w:rPr>
          <w:rFonts w:hint="eastAsia" w:ascii="宋体" w:hAnsi="宋体" w:cs="宋体"/>
          <w:color w:val="auto"/>
          <w:highlight w:val="none"/>
        </w:rPr>
        <w:t>（联合体中各供应商全称）在此达成以下协议：</w:t>
      </w:r>
    </w:p>
    <w:p w14:paraId="7F68C5C8">
      <w:pPr>
        <w:spacing w:line="560" w:lineRule="exact"/>
        <w:ind w:firstLine="645"/>
        <w:rPr>
          <w:rFonts w:ascii="宋体" w:hAnsi="宋体" w:cs="宋体"/>
          <w:color w:val="auto"/>
          <w:highlight w:val="none"/>
        </w:rPr>
      </w:pPr>
      <w:r>
        <w:rPr>
          <w:rFonts w:hint="eastAsia" w:ascii="宋体" w:hAnsi="宋体" w:cs="宋体"/>
          <w:color w:val="auto"/>
          <w:highlight w:val="none"/>
        </w:rPr>
        <w:t>1、我们</w:t>
      </w:r>
      <w:r>
        <w:rPr>
          <w:rFonts w:hint="eastAsia" w:ascii="宋体" w:hAnsi="宋体" w:cs="宋体"/>
          <w:color w:val="auto"/>
          <w:highlight w:val="none"/>
          <w:u w:val="single"/>
        </w:rPr>
        <w:t xml:space="preserve"> （供应商1），（供应商2） ，……</w:t>
      </w:r>
      <w:r>
        <w:rPr>
          <w:rFonts w:hint="eastAsia" w:ascii="宋体" w:hAnsi="宋体" w:cs="宋体"/>
          <w:color w:val="auto"/>
          <w:highlight w:val="none"/>
        </w:rPr>
        <w:t>自愿组成联合体，参加招标代理机构组织的采购编号为</w:t>
      </w:r>
      <w:r>
        <w:rPr>
          <w:rFonts w:hint="eastAsia" w:ascii="宋体" w:hAnsi="宋体" w:cs="宋体"/>
          <w:color w:val="auto"/>
          <w:highlight w:val="none"/>
          <w:u w:val="single"/>
        </w:rPr>
        <w:t>（编号全称），（项目全称）</w:t>
      </w:r>
      <w:r>
        <w:rPr>
          <w:rFonts w:hint="eastAsia" w:ascii="宋体" w:hAnsi="宋体" w:cs="宋体"/>
          <w:color w:val="auto"/>
          <w:highlight w:val="none"/>
        </w:rPr>
        <w:t>项目（分包号：**）的政府采购活动，我联合体指定</w:t>
      </w:r>
      <w:r>
        <w:rPr>
          <w:rFonts w:hint="eastAsia" w:ascii="宋体" w:hAnsi="宋体" w:cs="宋体"/>
          <w:color w:val="auto"/>
          <w:highlight w:val="none"/>
          <w:u w:val="single"/>
        </w:rPr>
        <w:t>（供应商*）</w:t>
      </w:r>
      <w:r>
        <w:rPr>
          <w:rFonts w:hint="eastAsia" w:ascii="宋体" w:hAnsi="宋体" w:cs="宋体"/>
          <w:color w:val="auto"/>
          <w:highlight w:val="none"/>
        </w:rPr>
        <w:t>为牵头单位（牵头单位必须为联合体成员）。</w:t>
      </w:r>
    </w:p>
    <w:p w14:paraId="1F66A63C">
      <w:pPr>
        <w:spacing w:line="560" w:lineRule="exact"/>
        <w:ind w:firstLine="645"/>
        <w:rPr>
          <w:rFonts w:ascii="宋体" w:hAnsi="宋体" w:cs="宋体"/>
          <w:color w:val="auto"/>
          <w:highlight w:val="none"/>
        </w:rPr>
      </w:pPr>
      <w:r>
        <w:rPr>
          <w:rFonts w:hint="eastAsia" w:ascii="宋体" w:hAnsi="宋体" w:cs="宋体"/>
          <w:color w:val="auto"/>
          <w:highlight w:val="none"/>
        </w:rPr>
        <w:t>2、若我们联合</w:t>
      </w:r>
      <w:r>
        <w:rPr>
          <w:rFonts w:hint="eastAsia" w:ascii="宋体" w:hAnsi="宋体" w:cs="宋体"/>
          <w:color w:val="auto"/>
          <w:highlight w:val="none"/>
          <w:lang w:eastAsia="zh-CN"/>
        </w:rPr>
        <w:t>成交</w:t>
      </w:r>
      <w:r>
        <w:rPr>
          <w:rFonts w:hint="eastAsia" w:ascii="宋体" w:hAnsi="宋体" w:cs="宋体"/>
          <w:color w:val="auto"/>
          <w:highlight w:val="none"/>
        </w:rPr>
        <w:t>、成交，（供应商单位1全称）实施项目中（工作内容）部分工作，并承担相应的责任。（供应商单位2全称）实施项目中（工作内容）部分工作，并承担相应的责任……。（注：联合体中各供应商都应明示所承担的工作和相应的责任）。</w:t>
      </w:r>
    </w:p>
    <w:p w14:paraId="010068C9">
      <w:pPr>
        <w:spacing w:line="560" w:lineRule="exact"/>
        <w:ind w:firstLine="645"/>
        <w:rPr>
          <w:rFonts w:ascii="宋体" w:hAnsi="宋体" w:cs="宋体"/>
          <w:color w:val="auto"/>
          <w:highlight w:val="none"/>
        </w:rPr>
      </w:pPr>
      <w:r>
        <w:rPr>
          <w:rFonts w:hint="eastAsia" w:ascii="宋体" w:hAnsi="宋体" w:cs="宋体"/>
          <w:color w:val="auto"/>
          <w:highlight w:val="none"/>
        </w:rPr>
        <w:t>3、其中</w:t>
      </w:r>
      <w:r>
        <w:rPr>
          <w:rFonts w:hint="eastAsia" w:ascii="宋体" w:hAnsi="宋体" w:cs="宋体"/>
          <w:color w:val="auto"/>
          <w:highlight w:val="none"/>
          <w:u w:val="single"/>
        </w:rPr>
        <w:t xml:space="preserve">      </w:t>
      </w:r>
      <w:r>
        <w:rPr>
          <w:rFonts w:hint="eastAsia" w:ascii="宋体" w:hAnsi="宋体" w:cs="宋体"/>
          <w:color w:val="auto"/>
          <w:highlight w:val="none"/>
        </w:rPr>
        <w:t>（小型、微型企业/残疾人福利性单位/监狱企业全称）为</w:t>
      </w:r>
      <w:r>
        <w:rPr>
          <w:rFonts w:hint="eastAsia" w:ascii="宋体" w:hAnsi="宋体" w:cs="宋体"/>
          <w:color w:val="auto"/>
          <w:highlight w:val="none"/>
          <w:u w:val="single"/>
        </w:rPr>
        <w:t xml:space="preserve">    </w:t>
      </w:r>
      <w:r>
        <w:rPr>
          <w:rFonts w:hint="eastAsia" w:ascii="宋体" w:hAnsi="宋体" w:cs="宋体"/>
          <w:color w:val="auto"/>
          <w:highlight w:val="none"/>
        </w:rPr>
        <w:t>（小型、微型企业/残疾人福利性单位/监狱企业）企业，且我们约定该公司/单位所承担的合同金额将占本项目合同总金额的</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p>
    <w:p w14:paraId="724FBE77">
      <w:pPr>
        <w:spacing w:line="560" w:lineRule="exact"/>
        <w:ind w:firstLine="645"/>
        <w:rPr>
          <w:rFonts w:ascii="宋体" w:hAnsi="宋体" w:cs="宋体"/>
          <w:color w:val="auto"/>
          <w:highlight w:val="none"/>
        </w:rPr>
      </w:pPr>
    </w:p>
    <w:p w14:paraId="082B1060">
      <w:pPr>
        <w:spacing w:line="560" w:lineRule="exact"/>
        <w:ind w:firstLine="645"/>
        <w:rPr>
          <w:rFonts w:ascii="宋体" w:hAnsi="宋体" w:cs="宋体"/>
          <w:color w:val="auto"/>
          <w:highlight w:val="none"/>
        </w:rPr>
      </w:pPr>
      <w:r>
        <w:rPr>
          <w:rFonts w:hint="eastAsia" w:ascii="宋体" w:hAnsi="宋体" w:cs="宋体"/>
          <w:color w:val="auto"/>
          <w:highlight w:val="none"/>
        </w:rPr>
        <w:t>备注：本招标文件中要求加盖CA电子签章的地方，仅需加盖牵头单位的CA电子签章。</w:t>
      </w:r>
    </w:p>
    <w:p w14:paraId="61684468">
      <w:pPr>
        <w:spacing w:line="560" w:lineRule="exact"/>
        <w:ind w:firstLine="645"/>
        <w:rPr>
          <w:rFonts w:ascii="宋体" w:hAnsi="宋体" w:cs="宋体"/>
          <w:color w:val="auto"/>
          <w:highlight w:val="none"/>
        </w:rPr>
      </w:pPr>
      <w:r>
        <w:rPr>
          <w:rFonts w:hint="eastAsia" w:ascii="宋体" w:hAnsi="宋体" w:cs="宋体"/>
          <w:color w:val="auto"/>
          <w:highlight w:val="none"/>
        </w:rPr>
        <w:t xml:space="preserve">                                          </w:t>
      </w:r>
    </w:p>
    <w:p w14:paraId="7CA2CCD4">
      <w:pPr>
        <w:spacing w:line="560" w:lineRule="exact"/>
        <w:ind w:firstLine="645"/>
        <w:jc w:val="right"/>
        <w:rPr>
          <w:rFonts w:ascii="宋体" w:hAnsi="宋体" w:cs="宋体"/>
          <w:color w:val="auto"/>
          <w:highlight w:val="none"/>
        </w:rPr>
      </w:pPr>
      <w:r>
        <w:rPr>
          <w:rFonts w:hint="eastAsia" w:ascii="宋体" w:hAnsi="宋体" w:cs="宋体"/>
          <w:color w:val="auto"/>
          <w:highlight w:val="none"/>
        </w:rPr>
        <w:t xml:space="preserve">联合体中各供应商全称（公章）：     </w:t>
      </w:r>
    </w:p>
    <w:p w14:paraId="3EE826BE">
      <w:pPr>
        <w:spacing w:line="560" w:lineRule="exact"/>
        <w:ind w:firstLine="645"/>
        <w:rPr>
          <w:rFonts w:ascii="宋体" w:hAnsi="宋体" w:cs="宋体"/>
          <w:color w:val="auto"/>
          <w:highlight w:val="none"/>
        </w:rPr>
      </w:pPr>
      <w:r>
        <w:rPr>
          <w:rFonts w:hint="eastAsia" w:ascii="宋体" w:hAnsi="宋体" w:cs="宋体"/>
          <w:color w:val="auto"/>
          <w:highlight w:val="none"/>
        </w:rPr>
        <w:t xml:space="preserve">                                                       日期：</w:t>
      </w:r>
    </w:p>
    <w:p w14:paraId="614B93CC">
      <w:pPr>
        <w:pStyle w:val="15"/>
        <w:rPr>
          <w:rFonts w:ascii="宋体" w:hAnsi="宋体" w:eastAsia="宋体" w:cs="宋体"/>
          <w:color w:val="auto"/>
          <w:sz w:val="20"/>
          <w:highlight w:val="none"/>
        </w:rPr>
      </w:pPr>
    </w:p>
    <w:p w14:paraId="65FEB0EA">
      <w:pPr>
        <w:pStyle w:val="15"/>
        <w:rPr>
          <w:rFonts w:ascii="宋体" w:hAnsi="宋体" w:eastAsia="宋体" w:cs="宋体"/>
          <w:color w:val="auto"/>
          <w:sz w:val="20"/>
          <w:highlight w:val="none"/>
        </w:rPr>
      </w:pPr>
    </w:p>
    <w:p w14:paraId="03AA4679">
      <w:pPr>
        <w:pStyle w:val="15"/>
        <w:rPr>
          <w:rFonts w:ascii="宋体" w:hAnsi="宋体" w:eastAsia="宋体" w:cs="宋体"/>
          <w:color w:val="auto"/>
          <w:sz w:val="20"/>
          <w:highlight w:val="none"/>
        </w:rPr>
      </w:pPr>
    </w:p>
    <w:p w14:paraId="585AC565">
      <w:pPr>
        <w:pStyle w:val="15"/>
        <w:rPr>
          <w:rFonts w:ascii="宋体" w:hAnsi="宋体" w:eastAsia="宋体" w:cs="宋体"/>
          <w:color w:val="auto"/>
          <w:sz w:val="20"/>
          <w:highlight w:val="none"/>
        </w:rPr>
      </w:pPr>
    </w:p>
    <w:p w14:paraId="39462411">
      <w:pPr>
        <w:pStyle w:val="15"/>
        <w:rPr>
          <w:rFonts w:ascii="宋体" w:hAnsi="宋体" w:eastAsia="宋体" w:cs="宋体"/>
          <w:color w:val="auto"/>
          <w:sz w:val="20"/>
          <w:highlight w:val="none"/>
        </w:rPr>
      </w:pPr>
    </w:p>
    <w:p w14:paraId="15674526">
      <w:pPr>
        <w:pStyle w:val="15"/>
        <w:rPr>
          <w:rFonts w:ascii="宋体" w:hAnsi="宋体" w:eastAsia="宋体" w:cs="宋体"/>
          <w:color w:val="auto"/>
          <w:sz w:val="20"/>
          <w:highlight w:val="none"/>
        </w:rPr>
      </w:pPr>
    </w:p>
    <w:p w14:paraId="6BCE2928">
      <w:pPr>
        <w:pStyle w:val="15"/>
        <w:rPr>
          <w:rFonts w:ascii="宋体" w:hAnsi="宋体" w:eastAsia="宋体" w:cs="宋体"/>
          <w:color w:val="auto"/>
          <w:sz w:val="20"/>
          <w:highlight w:val="none"/>
        </w:rPr>
      </w:pPr>
    </w:p>
    <w:p w14:paraId="44563D80">
      <w:pPr>
        <w:pStyle w:val="15"/>
        <w:rPr>
          <w:rFonts w:ascii="宋体" w:hAnsi="宋体" w:eastAsia="宋体" w:cs="宋体"/>
          <w:color w:val="auto"/>
          <w:sz w:val="20"/>
          <w:highlight w:val="none"/>
        </w:rPr>
      </w:pPr>
    </w:p>
    <w:p w14:paraId="33F8FCB9">
      <w:pPr>
        <w:rPr>
          <w:rFonts w:ascii="宋体" w:hAnsi="宋体" w:cs="宋体"/>
          <w:color w:val="auto"/>
          <w:highlight w:val="none"/>
        </w:rPr>
      </w:pPr>
      <w:r>
        <w:rPr>
          <w:rFonts w:hint="eastAsia" w:ascii="宋体" w:hAnsi="宋体" w:cs="宋体"/>
          <w:color w:val="auto"/>
          <w:highlight w:val="none"/>
        </w:rPr>
        <w:br w:type="page" w:clear="all"/>
      </w:r>
    </w:p>
    <w:p w14:paraId="21E1663B">
      <w:pPr>
        <w:pStyle w:val="375"/>
        <w:rPr>
          <w:rFonts w:ascii="宋体" w:hAnsi="宋体" w:cs="宋体"/>
          <w:b/>
          <w:bCs/>
          <w:color w:val="auto"/>
          <w:sz w:val="20"/>
          <w:highlight w:val="none"/>
        </w:rPr>
      </w:pPr>
      <w:r>
        <w:rPr>
          <w:rFonts w:hint="eastAsia" w:ascii="宋体" w:hAnsi="宋体" w:cs="宋体"/>
          <w:b/>
          <w:bCs/>
          <w:color w:val="auto"/>
          <w:sz w:val="20"/>
          <w:highlight w:val="none"/>
        </w:rPr>
        <w:t>十二、分项报价表</w:t>
      </w:r>
    </w:p>
    <w:p w14:paraId="2CCCDCEE">
      <w:pPr>
        <w:spacing w:line="480" w:lineRule="auto"/>
        <w:ind w:firstLine="422"/>
        <w:rPr>
          <w:rFonts w:ascii="宋体" w:hAnsi="宋体" w:cs="宋体"/>
          <w:b/>
          <w:bCs/>
          <w:color w:val="auto"/>
          <w:highlight w:val="none"/>
        </w:rPr>
      </w:pPr>
      <w:r>
        <w:rPr>
          <w:rFonts w:hint="eastAsia" w:ascii="宋体" w:hAnsi="宋体" w:cs="宋体"/>
          <w:b/>
          <w:bCs/>
          <w:color w:val="auto"/>
          <w:highlight w:val="none"/>
        </w:rPr>
        <w:t>分项报价表即按照附件提供的工程量清单的格式进行填报，分别填报单价和合价，要求填报完整，漏报项视为价格已分摊到其他清单项中。</w:t>
      </w:r>
    </w:p>
    <w:p w14:paraId="22B84CA3">
      <w:pPr>
        <w:pStyle w:val="180"/>
        <w:rPr>
          <w:rFonts w:cs="宋体"/>
          <w:color w:val="auto"/>
          <w:sz w:val="20"/>
          <w:szCs w:val="20"/>
          <w:highlight w:val="none"/>
        </w:rPr>
      </w:pPr>
    </w:p>
    <w:p w14:paraId="7E428F66">
      <w:pPr>
        <w:pStyle w:val="179"/>
        <w:rPr>
          <w:rFonts w:eastAsia="宋体" w:cs="宋体"/>
          <w:color w:val="auto"/>
          <w:sz w:val="20"/>
          <w:szCs w:val="20"/>
          <w:highlight w:val="none"/>
        </w:rPr>
      </w:pPr>
    </w:p>
    <w:p w14:paraId="1401F94F">
      <w:pPr>
        <w:pStyle w:val="182"/>
        <w:ind w:firstLine="402"/>
        <w:rPr>
          <w:rFonts w:hAnsi="宋体" w:cs="宋体"/>
          <w:b/>
          <w:bCs/>
          <w:color w:val="auto"/>
          <w:highlight w:val="none"/>
        </w:rPr>
      </w:pPr>
      <w:r>
        <w:rPr>
          <w:rFonts w:hint="eastAsia" w:hAnsi="宋体" w:cs="宋体"/>
          <w:b/>
          <w:bCs/>
          <w:color w:val="auto"/>
          <w:highlight w:val="none"/>
        </w:rPr>
        <w:t>备注：</w:t>
      </w:r>
    </w:p>
    <w:p w14:paraId="1A0034F7">
      <w:pPr>
        <w:pStyle w:val="233"/>
        <w:spacing w:line="480" w:lineRule="auto"/>
        <w:rPr>
          <w:rFonts w:cs="宋体"/>
          <w:color w:val="auto"/>
          <w:sz w:val="20"/>
          <w:szCs w:val="20"/>
          <w:highlight w:val="none"/>
        </w:rPr>
      </w:pPr>
      <w:r>
        <w:rPr>
          <w:rFonts w:hint="eastAsia" w:cs="宋体"/>
          <w:color w:val="auto"/>
          <w:sz w:val="20"/>
          <w:szCs w:val="20"/>
          <w:highlight w:val="none"/>
        </w:rPr>
        <w:t xml:space="preserve">    1、供应商必须按表中规定格式完整、清晰、正确填写，没有的应注明“无”字样, 不得缺项。</w:t>
      </w:r>
    </w:p>
    <w:p w14:paraId="4EB60147">
      <w:pPr>
        <w:pStyle w:val="233"/>
        <w:spacing w:line="480" w:lineRule="auto"/>
        <w:ind w:firstLine="420"/>
        <w:rPr>
          <w:rFonts w:cs="宋体"/>
          <w:color w:val="auto"/>
          <w:sz w:val="20"/>
          <w:szCs w:val="20"/>
          <w:highlight w:val="none"/>
        </w:rPr>
      </w:pPr>
      <w:r>
        <w:rPr>
          <w:rFonts w:hint="eastAsia" w:cs="宋体"/>
          <w:color w:val="auto"/>
          <w:sz w:val="20"/>
          <w:szCs w:val="20"/>
          <w:highlight w:val="none"/>
        </w:rPr>
        <w:t>2、报价表中不得填报有选择性报价方案，该表中的报价应与磋商文件中的报价完全一致。若有优惠条件请注明。报价表应由法定代表人或授权代表签字并加盖公章。</w:t>
      </w:r>
    </w:p>
    <w:p w14:paraId="670C51F6">
      <w:pPr>
        <w:spacing w:line="480" w:lineRule="auto"/>
        <w:rPr>
          <w:rFonts w:ascii="宋体" w:hAnsi="宋体" w:cs="宋体"/>
          <w:color w:val="auto"/>
          <w:highlight w:val="none"/>
        </w:rPr>
      </w:pPr>
      <w:r>
        <w:rPr>
          <w:rFonts w:hint="eastAsia" w:ascii="宋体" w:hAnsi="宋体" w:cs="宋体"/>
          <w:color w:val="auto"/>
          <w:highlight w:val="none"/>
        </w:rPr>
        <w:t xml:space="preserve">    3、单价和总价均应包括但不限于报价应包括所有材料及税金、包装费、运杂费、保险费、卸力费、安装费、资料费、质保费、综合费用等直至完全交付采购人使用的所有费用。</w:t>
      </w:r>
    </w:p>
    <w:p w14:paraId="14248CFC">
      <w:pPr>
        <w:spacing w:line="480" w:lineRule="auto"/>
        <w:ind w:firstLine="422"/>
        <w:rPr>
          <w:rFonts w:ascii="宋体" w:hAnsi="宋体" w:cs="宋体"/>
          <w:b/>
          <w:bCs/>
          <w:color w:val="auto"/>
          <w:highlight w:val="none"/>
        </w:rPr>
      </w:pPr>
      <w:r>
        <w:rPr>
          <w:rFonts w:hint="eastAsia" w:ascii="宋体" w:hAnsi="宋体" w:cs="宋体"/>
          <w:b/>
          <w:bCs/>
          <w:color w:val="auto"/>
          <w:highlight w:val="none"/>
        </w:rPr>
        <w:t>4、供应商成交后根据本单位的最终总报价和首轮明细报价，自行调整各明细单价（原则上除不可竞争费外，其他各分项报价同比例下浮）直至合价和最终总报价（以万为单位，保留两位小数）相符，报采购人和预算编制单位（如有）审核，审核通过后，后期根据审核后的明细报价，按实结算。</w:t>
      </w:r>
    </w:p>
    <w:p w14:paraId="10CC7926">
      <w:pPr>
        <w:pStyle w:val="12"/>
        <w:rPr>
          <w:rFonts w:ascii="宋体" w:hAnsi="宋体" w:cs="宋体"/>
          <w:color w:val="auto"/>
          <w:highlight w:val="none"/>
        </w:rPr>
      </w:pPr>
    </w:p>
    <w:p w14:paraId="571B87AE">
      <w:pPr>
        <w:rPr>
          <w:rFonts w:ascii="宋体" w:hAnsi="宋体" w:cs="宋体"/>
          <w:bCs/>
          <w:color w:val="auto"/>
          <w:highlight w:val="none"/>
        </w:rPr>
      </w:pPr>
      <w:r>
        <w:rPr>
          <w:rFonts w:hint="eastAsia" w:ascii="宋体" w:hAnsi="宋体" w:cs="宋体"/>
          <w:bCs/>
          <w:color w:val="auto"/>
          <w:highlight w:val="none"/>
        </w:rPr>
        <w:br w:type="page" w:clear="all"/>
      </w:r>
    </w:p>
    <w:p w14:paraId="2DA5D3E4">
      <w:pPr>
        <w:pStyle w:val="131"/>
        <w:spacing w:line="360" w:lineRule="auto"/>
        <w:jc w:val="left"/>
        <w:rPr>
          <w:rFonts w:ascii="宋体" w:hAnsi="宋体" w:cs="宋体"/>
          <w:color w:val="auto"/>
          <w:sz w:val="20"/>
          <w:szCs w:val="20"/>
          <w:highlight w:val="none"/>
        </w:rPr>
      </w:pPr>
      <w:bookmarkStart w:id="139" w:name="_Toc120637733"/>
      <w:r>
        <w:rPr>
          <w:rFonts w:hint="eastAsia" w:ascii="宋体" w:hAnsi="宋体" w:cs="宋体"/>
          <w:color w:val="auto"/>
          <w:sz w:val="20"/>
          <w:szCs w:val="20"/>
          <w:highlight w:val="none"/>
        </w:rPr>
        <w:t>十三、技术要求响应及偏离表</w:t>
      </w:r>
      <w:bookmarkEnd w:id="139"/>
    </w:p>
    <w:tbl>
      <w:tblPr>
        <w:tblStyle w:val="36"/>
        <w:tblW w:w="88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4"/>
        <w:gridCol w:w="2409"/>
        <w:gridCol w:w="2284"/>
        <w:gridCol w:w="2016"/>
        <w:gridCol w:w="1137"/>
      </w:tblGrid>
      <w:tr w14:paraId="1B00B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4" w:hRule="atLeast"/>
        </w:trPr>
        <w:tc>
          <w:tcPr>
            <w:tcW w:w="984" w:type="dxa"/>
            <w:vAlign w:val="center"/>
          </w:tcPr>
          <w:p w14:paraId="0E1FAFA1">
            <w:pPr>
              <w:spacing w:line="360" w:lineRule="auto"/>
              <w:jc w:val="center"/>
              <w:rPr>
                <w:rFonts w:ascii="宋体" w:hAnsi="宋体" w:cs="宋体"/>
                <w:color w:val="auto"/>
                <w:highlight w:val="none"/>
              </w:rPr>
            </w:pPr>
            <w:r>
              <w:rPr>
                <w:rFonts w:hint="eastAsia" w:ascii="宋体" w:hAnsi="宋体" w:cs="宋体"/>
                <w:color w:val="auto"/>
                <w:highlight w:val="none"/>
              </w:rPr>
              <w:t>序号</w:t>
            </w:r>
          </w:p>
        </w:tc>
        <w:tc>
          <w:tcPr>
            <w:tcW w:w="2409" w:type="dxa"/>
            <w:vAlign w:val="center"/>
          </w:tcPr>
          <w:p w14:paraId="6CA22A74">
            <w:pPr>
              <w:spacing w:line="360" w:lineRule="auto"/>
              <w:jc w:val="center"/>
              <w:rPr>
                <w:rFonts w:ascii="宋体" w:hAnsi="宋体" w:cs="宋体"/>
                <w:color w:val="auto"/>
                <w:highlight w:val="none"/>
              </w:rPr>
            </w:pPr>
            <w:r>
              <w:rPr>
                <w:rFonts w:hint="eastAsia" w:ascii="宋体" w:hAnsi="宋体" w:cs="宋体"/>
                <w:color w:val="auto"/>
                <w:highlight w:val="none"/>
              </w:rPr>
              <w:t>采购要求</w:t>
            </w:r>
          </w:p>
        </w:tc>
        <w:tc>
          <w:tcPr>
            <w:tcW w:w="2284" w:type="dxa"/>
            <w:vAlign w:val="center"/>
          </w:tcPr>
          <w:p w14:paraId="38E92169">
            <w:pPr>
              <w:spacing w:line="360" w:lineRule="auto"/>
              <w:jc w:val="center"/>
              <w:rPr>
                <w:rFonts w:ascii="宋体" w:hAnsi="宋体" w:cs="宋体"/>
                <w:color w:val="auto"/>
                <w:highlight w:val="none"/>
              </w:rPr>
            </w:pPr>
            <w:r>
              <w:rPr>
                <w:rFonts w:hint="eastAsia" w:ascii="宋体" w:hAnsi="宋体" w:cs="宋体"/>
                <w:color w:val="auto"/>
                <w:highlight w:val="none"/>
              </w:rPr>
              <w:t>磋商响应</w:t>
            </w:r>
          </w:p>
        </w:tc>
        <w:tc>
          <w:tcPr>
            <w:tcW w:w="2016" w:type="dxa"/>
            <w:vAlign w:val="center"/>
          </w:tcPr>
          <w:p w14:paraId="31ECC003">
            <w:pPr>
              <w:spacing w:line="360" w:lineRule="auto"/>
              <w:jc w:val="center"/>
              <w:rPr>
                <w:rFonts w:ascii="宋体" w:hAnsi="宋体" w:cs="宋体"/>
                <w:color w:val="auto"/>
                <w:highlight w:val="none"/>
              </w:rPr>
            </w:pPr>
            <w:r>
              <w:rPr>
                <w:rFonts w:hint="eastAsia" w:ascii="宋体" w:hAnsi="宋体" w:cs="宋体"/>
                <w:color w:val="auto"/>
                <w:highlight w:val="none"/>
              </w:rPr>
              <w:t>超出、符合或偏离</w:t>
            </w:r>
          </w:p>
        </w:tc>
        <w:tc>
          <w:tcPr>
            <w:tcW w:w="1137" w:type="dxa"/>
            <w:vAlign w:val="center"/>
          </w:tcPr>
          <w:p w14:paraId="1B51EA00">
            <w:pPr>
              <w:spacing w:line="360" w:lineRule="auto"/>
              <w:jc w:val="center"/>
              <w:rPr>
                <w:rFonts w:ascii="宋体" w:hAnsi="宋体" w:cs="宋体"/>
                <w:color w:val="auto"/>
                <w:highlight w:val="none"/>
              </w:rPr>
            </w:pPr>
            <w:r>
              <w:rPr>
                <w:rFonts w:hint="eastAsia" w:ascii="宋体" w:hAnsi="宋体" w:cs="宋体"/>
                <w:color w:val="auto"/>
                <w:highlight w:val="none"/>
              </w:rPr>
              <w:t>证明材料</w:t>
            </w:r>
          </w:p>
        </w:tc>
      </w:tr>
      <w:tr w14:paraId="61D7CD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tcPr>
          <w:p w14:paraId="1D6B4E42">
            <w:pPr>
              <w:spacing w:line="360" w:lineRule="auto"/>
              <w:jc w:val="center"/>
              <w:rPr>
                <w:rFonts w:ascii="宋体" w:hAnsi="宋体" w:cs="宋体"/>
                <w:color w:val="auto"/>
                <w:highlight w:val="none"/>
              </w:rPr>
            </w:pPr>
          </w:p>
        </w:tc>
        <w:tc>
          <w:tcPr>
            <w:tcW w:w="2409" w:type="dxa"/>
          </w:tcPr>
          <w:p w14:paraId="2582C5FE">
            <w:pPr>
              <w:spacing w:line="360" w:lineRule="auto"/>
              <w:jc w:val="center"/>
              <w:rPr>
                <w:rFonts w:ascii="宋体" w:hAnsi="宋体" w:cs="宋体"/>
                <w:color w:val="auto"/>
                <w:highlight w:val="none"/>
              </w:rPr>
            </w:pPr>
          </w:p>
        </w:tc>
        <w:tc>
          <w:tcPr>
            <w:tcW w:w="2284" w:type="dxa"/>
          </w:tcPr>
          <w:p w14:paraId="002F00F5">
            <w:pPr>
              <w:spacing w:line="360" w:lineRule="auto"/>
              <w:jc w:val="center"/>
              <w:rPr>
                <w:rFonts w:ascii="宋体" w:hAnsi="宋体" w:cs="宋体"/>
                <w:color w:val="auto"/>
                <w:highlight w:val="none"/>
              </w:rPr>
            </w:pPr>
          </w:p>
        </w:tc>
        <w:tc>
          <w:tcPr>
            <w:tcW w:w="2016" w:type="dxa"/>
          </w:tcPr>
          <w:p w14:paraId="7CEA93DC">
            <w:pPr>
              <w:spacing w:line="360" w:lineRule="auto"/>
              <w:jc w:val="center"/>
              <w:rPr>
                <w:rFonts w:ascii="宋体" w:hAnsi="宋体" w:cs="宋体"/>
                <w:color w:val="auto"/>
                <w:highlight w:val="none"/>
              </w:rPr>
            </w:pPr>
          </w:p>
        </w:tc>
        <w:tc>
          <w:tcPr>
            <w:tcW w:w="1137" w:type="dxa"/>
          </w:tcPr>
          <w:p w14:paraId="1632BAE3">
            <w:pPr>
              <w:spacing w:line="360" w:lineRule="auto"/>
              <w:jc w:val="center"/>
              <w:rPr>
                <w:rFonts w:ascii="宋体" w:hAnsi="宋体" w:cs="宋体"/>
                <w:color w:val="auto"/>
                <w:highlight w:val="none"/>
              </w:rPr>
            </w:pPr>
          </w:p>
        </w:tc>
      </w:tr>
      <w:tr w14:paraId="7E069B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tcPr>
          <w:p w14:paraId="1A335225">
            <w:pPr>
              <w:spacing w:line="360" w:lineRule="auto"/>
              <w:jc w:val="center"/>
              <w:rPr>
                <w:rFonts w:ascii="宋体" w:hAnsi="宋体" w:cs="宋体"/>
                <w:color w:val="auto"/>
                <w:highlight w:val="none"/>
              </w:rPr>
            </w:pPr>
          </w:p>
        </w:tc>
        <w:tc>
          <w:tcPr>
            <w:tcW w:w="2409" w:type="dxa"/>
          </w:tcPr>
          <w:p w14:paraId="5C3BFB61">
            <w:pPr>
              <w:spacing w:line="360" w:lineRule="auto"/>
              <w:jc w:val="center"/>
              <w:rPr>
                <w:rFonts w:ascii="宋体" w:hAnsi="宋体" w:cs="宋体"/>
                <w:color w:val="auto"/>
                <w:highlight w:val="none"/>
              </w:rPr>
            </w:pPr>
          </w:p>
        </w:tc>
        <w:tc>
          <w:tcPr>
            <w:tcW w:w="2284" w:type="dxa"/>
          </w:tcPr>
          <w:p w14:paraId="295A770F">
            <w:pPr>
              <w:spacing w:line="360" w:lineRule="auto"/>
              <w:jc w:val="center"/>
              <w:rPr>
                <w:rFonts w:ascii="宋体" w:hAnsi="宋体" w:cs="宋体"/>
                <w:color w:val="auto"/>
                <w:highlight w:val="none"/>
              </w:rPr>
            </w:pPr>
          </w:p>
        </w:tc>
        <w:tc>
          <w:tcPr>
            <w:tcW w:w="2016" w:type="dxa"/>
          </w:tcPr>
          <w:p w14:paraId="482257C8">
            <w:pPr>
              <w:spacing w:line="360" w:lineRule="auto"/>
              <w:jc w:val="center"/>
              <w:rPr>
                <w:rFonts w:ascii="宋体" w:hAnsi="宋体" w:cs="宋体"/>
                <w:color w:val="auto"/>
                <w:highlight w:val="none"/>
              </w:rPr>
            </w:pPr>
          </w:p>
        </w:tc>
        <w:tc>
          <w:tcPr>
            <w:tcW w:w="1137" w:type="dxa"/>
          </w:tcPr>
          <w:p w14:paraId="1AE2C820">
            <w:pPr>
              <w:spacing w:line="360" w:lineRule="auto"/>
              <w:jc w:val="center"/>
              <w:rPr>
                <w:rFonts w:ascii="宋体" w:hAnsi="宋体" w:cs="宋体"/>
                <w:color w:val="auto"/>
                <w:highlight w:val="none"/>
              </w:rPr>
            </w:pPr>
          </w:p>
        </w:tc>
      </w:tr>
      <w:tr w14:paraId="2DAF15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tcPr>
          <w:p w14:paraId="045B52D7">
            <w:pPr>
              <w:spacing w:line="360" w:lineRule="auto"/>
              <w:jc w:val="center"/>
              <w:rPr>
                <w:rFonts w:ascii="宋体" w:hAnsi="宋体" w:cs="宋体"/>
                <w:color w:val="auto"/>
                <w:highlight w:val="none"/>
              </w:rPr>
            </w:pPr>
          </w:p>
        </w:tc>
        <w:tc>
          <w:tcPr>
            <w:tcW w:w="2409" w:type="dxa"/>
          </w:tcPr>
          <w:p w14:paraId="4CD9C964">
            <w:pPr>
              <w:spacing w:line="360" w:lineRule="auto"/>
              <w:jc w:val="center"/>
              <w:rPr>
                <w:rFonts w:ascii="宋体" w:hAnsi="宋体" w:cs="宋体"/>
                <w:color w:val="auto"/>
                <w:highlight w:val="none"/>
              </w:rPr>
            </w:pPr>
          </w:p>
        </w:tc>
        <w:tc>
          <w:tcPr>
            <w:tcW w:w="2284" w:type="dxa"/>
          </w:tcPr>
          <w:p w14:paraId="577F357D">
            <w:pPr>
              <w:spacing w:line="360" w:lineRule="auto"/>
              <w:jc w:val="center"/>
              <w:rPr>
                <w:rFonts w:ascii="宋体" w:hAnsi="宋体" w:cs="宋体"/>
                <w:color w:val="auto"/>
                <w:highlight w:val="none"/>
              </w:rPr>
            </w:pPr>
          </w:p>
        </w:tc>
        <w:tc>
          <w:tcPr>
            <w:tcW w:w="2016" w:type="dxa"/>
          </w:tcPr>
          <w:p w14:paraId="679CE570">
            <w:pPr>
              <w:spacing w:line="360" w:lineRule="auto"/>
              <w:jc w:val="center"/>
              <w:rPr>
                <w:rFonts w:ascii="宋体" w:hAnsi="宋体" w:cs="宋体"/>
                <w:color w:val="auto"/>
                <w:highlight w:val="none"/>
              </w:rPr>
            </w:pPr>
          </w:p>
        </w:tc>
        <w:tc>
          <w:tcPr>
            <w:tcW w:w="1137" w:type="dxa"/>
          </w:tcPr>
          <w:p w14:paraId="009A75B6">
            <w:pPr>
              <w:spacing w:line="360" w:lineRule="auto"/>
              <w:jc w:val="center"/>
              <w:rPr>
                <w:rFonts w:ascii="宋体" w:hAnsi="宋体" w:cs="宋体"/>
                <w:color w:val="auto"/>
                <w:highlight w:val="none"/>
              </w:rPr>
            </w:pPr>
          </w:p>
        </w:tc>
      </w:tr>
      <w:tr w14:paraId="4B8036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tcPr>
          <w:p w14:paraId="5E836F41">
            <w:pPr>
              <w:spacing w:line="360" w:lineRule="auto"/>
              <w:jc w:val="center"/>
              <w:rPr>
                <w:rFonts w:ascii="宋体" w:hAnsi="宋体" w:cs="宋体"/>
                <w:color w:val="auto"/>
                <w:highlight w:val="none"/>
              </w:rPr>
            </w:pPr>
          </w:p>
        </w:tc>
        <w:tc>
          <w:tcPr>
            <w:tcW w:w="2409" w:type="dxa"/>
          </w:tcPr>
          <w:p w14:paraId="7135DD01">
            <w:pPr>
              <w:spacing w:line="360" w:lineRule="auto"/>
              <w:jc w:val="center"/>
              <w:rPr>
                <w:rFonts w:ascii="宋体" w:hAnsi="宋体" w:cs="宋体"/>
                <w:color w:val="auto"/>
                <w:highlight w:val="none"/>
              </w:rPr>
            </w:pPr>
          </w:p>
        </w:tc>
        <w:tc>
          <w:tcPr>
            <w:tcW w:w="2284" w:type="dxa"/>
          </w:tcPr>
          <w:p w14:paraId="4652089B">
            <w:pPr>
              <w:spacing w:line="360" w:lineRule="auto"/>
              <w:jc w:val="center"/>
              <w:rPr>
                <w:rFonts w:ascii="宋体" w:hAnsi="宋体" w:cs="宋体"/>
                <w:color w:val="auto"/>
                <w:highlight w:val="none"/>
              </w:rPr>
            </w:pPr>
          </w:p>
        </w:tc>
        <w:tc>
          <w:tcPr>
            <w:tcW w:w="2016" w:type="dxa"/>
          </w:tcPr>
          <w:p w14:paraId="1D55713E">
            <w:pPr>
              <w:spacing w:line="360" w:lineRule="auto"/>
              <w:jc w:val="center"/>
              <w:rPr>
                <w:rFonts w:ascii="宋体" w:hAnsi="宋体" w:cs="宋体"/>
                <w:color w:val="auto"/>
                <w:highlight w:val="none"/>
              </w:rPr>
            </w:pPr>
          </w:p>
        </w:tc>
        <w:tc>
          <w:tcPr>
            <w:tcW w:w="1137" w:type="dxa"/>
          </w:tcPr>
          <w:p w14:paraId="2AD0B05D">
            <w:pPr>
              <w:spacing w:line="360" w:lineRule="auto"/>
              <w:jc w:val="center"/>
              <w:rPr>
                <w:rFonts w:ascii="宋体" w:hAnsi="宋体" w:cs="宋体"/>
                <w:color w:val="auto"/>
                <w:highlight w:val="none"/>
              </w:rPr>
            </w:pPr>
          </w:p>
        </w:tc>
      </w:tr>
      <w:tr w14:paraId="4C229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tcPr>
          <w:p w14:paraId="1DEC49CE">
            <w:pPr>
              <w:spacing w:line="360" w:lineRule="auto"/>
              <w:jc w:val="center"/>
              <w:rPr>
                <w:rFonts w:ascii="宋体" w:hAnsi="宋体" w:cs="宋体"/>
                <w:color w:val="auto"/>
                <w:highlight w:val="none"/>
              </w:rPr>
            </w:pPr>
          </w:p>
        </w:tc>
        <w:tc>
          <w:tcPr>
            <w:tcW w:w="2409" w:type="dxa"/>
          </w:tcPr>
          <w:p w14:paraId="772D28DC">
            <w:pPr>
              <w:spacing w:line="360" w:lineRule="auto"/>
              <w:jc w:val="center"/>
              <w:rPr>
                <w:rFonts w:ascii="宋体" w:hAnsi="宋体" w:cs="宋体"/>
                <w:color w:val="auto"/>
                <w:highlight w:val="none"/>
              </w:rPr>
            </w:pPr>
          </w:p>
        </w:tc>
        <w:tc>
          <w:tcPr>
            <w:tcW w:w="2284" w:type="dxa"/>
          </w:tcPr>
          <w:p w14:paraId="5675D80B">
            <w:pPr>
              <w:spacing w:line="360" w:lineRule="auto"/>
              <w:jc w:val="center"/>
              <w:rPr>
                <w:rFonts w:ascii="宋体" w:hAnsi="宋体" w:cs="宋体"/>
                <w:color w:val="auto"/>
                <w:highlight w:val="none"/>
              </w:rPr>
            </w:pPr>
          </w:p>
        </w:tc>
        <w:tc>
          <w:tcPr>
            <w:tcW w:w="2016" w:type="dxa"/>
          </w:tcPr>
          <w:p w14:paraId="0AE06152">
            <w:pPr>
              <w:spacing w:line="360" w:lineRule="auto"/>
              <w:jc w:val="center"/>
              <w:rPr>
                <w:rFonts w:ascii="宋体" w:hAnsi="宋体" w:cs="宋体"/>
                <w:color w:val="auto"/>
                <w:highlight w:val="none"/>
              </w:rPr>
            </w:pPr>
          </w:p>
        </w:tc>
        <w:tc>
          <w:tcPr>
            <w:tcW w:w="1137" w:type="dxa"/>
          </w:tcPr>
          <w:p w14:paraId="02578813">
            <w:pPr>
              <w:spacing w:line="360" w:lineRule="auto"/>
              <w:jc w:val="center"/>
              <w:rPr>
                <w:rFonts w:ascii="宋体" w:hAnsi="宋体" w:cs="宋体"/>
                <w:color w:val="auto"/>
                <w:highlight w:val="none"/>
              </w:rPr>
            </w:pPr>
          </w:p>
        </w:tc>
      </w:tr>
      <w:tr w14:paraId="19FD0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tcPr>
          <w:p w14:paraId="0DD07559">
            <w:pPr>
              <w:spacing w:line="360" w:lineRule="auto"/>
              <w:jc w:val="center"/>
              <w:rPr>
                <w:rFonts w:ascii="宋体" w:hAnsi="宋体" w:cs="宋体"/>
                <w:color w:val="auto"/>
                <w:highlight w:val="none"/>
              </w:rPr>
            </w:pPr>
          </w:p>
        </w:tc>
        <w:tc>
          <w:tcPr>
            <w:tcW w:w="2409" w:type="dxa"/>
          </w:tcPr>
          <w:p w14:paraId="3BE8D35C">
            <w:pPr>
              <w:spacing w:line="360" w:lineRule="auto"/>
              <w:jc w:val="center"/>
              <w:rPr>
                <w:rFonts w:ascii="宋体" w:hAnsi="宋体" w:cs="宋体"/>
                <w:color w:val="auto"/>
                <w:highlight w:val="none"/>
              </w:rPr>
            </w:pPr>
          </w:p>
        </w:tc>
        <w:tc>
          <w:tcPr>
            <w:tcW w:w="2284" w:type="dxa"/>
          </w:tcPr>
          <w:p w14:paraId="020E7EC1">
            <w:pPr>
              <w:spacing w:line="360" w:lineRule="auto"/>
              <w:jc w:val="center"/>
              <w:rPr>
                <w:rFonts w:ascii="宋体" w:hAnsi="宋体" w:cs="宋体"/>
                <w:color w:val="auto"/>
                <w:highlight w:val="none"/>
              </w:rPr>
            </w:pPr>
          </w:p>
        </w:tc>
        <w:tc>
          <w:tcPr>
            <w:tcW w:w="2016" w:type="dxa"/>
          </w:tcPr>
          <w:p w14:paraId="216F9D6B">
            <w:pPr>
              <w:spacing w:line="360" w:lineRule="auto"/>
              <w:jc w:val="center"/>
              <w:rPr>
                <w:rFonts w:ascii="宋体" w:hAnsi="宋体" w:cs="宋体"/>
                <w:color w:val="auto"/>
                <w:highlight w:val="none"/>
              </w:rPr>
            </w:pPr>
          </w:p>
        </w:tc>
        <w:tc>
          <w:tcPr>
            <w:tcW w:w="1137" w:type="dxa"/>
          </w:tcPr>
          <w:p w14:paraId="0ACBD131">
            <w:pPr>
              <w:spacing w:line="360" w:lineRule="auto"/>
              <w:jc w:val="center"/>
              <w:rPr>
                <w:rFonts w:ascii="宋体" w:hAnsi="宋体" w:cs="宋体"/>
                <w:color w:val="auto"/>
                <w:highlight w:val="none"/>
              </w:rPr>
            </w:pPr>
          </w:p>
        </w:tc>
      </w:tr>
      <w:tr w14:paraId="78C640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tcPr>
          <w:p w14:paraId="15AEAB1D">
            <w:pPr>
              <w:spacing w:line="360" w:lineRule="auto"/>
              <w:jc w:val="center"/>
              <w:rPr>
                <w:rFonts w:ascii="宋体" w:hAnsi="宋体" w:cs="宋体"/>
                <w:color w:val="auto"/>
                <w:highlight w:val="none"/>
              </w:rPr>
            </w:pPr>
          </w:p>
        </w:tc>
        <w:tc>
          <w:tcPr>
            <w:tcW w:w="2409" w:type="dxa"/>
          </w:tcPr>
          <w:p w14:paraId="1531DDA0">
            <w:pPr>
              <w:spacing w:line="360" w:lineRule="auto"/>
              <w:jc w:val="center"/>
              <w:rPr>
                <w:rFonts w:ascii="宋体" w:hAnsi="宋体" w:cs="宋体"/>
                <w:color w:val="auto"/>
                <w:highlight w:val="none"/>
              </w:rPr>
            </w:pPr>
          </w:p>
        </w:tc>
        <w:tc>
          <w:tcPr>
            <w:tcW w:w="2284" w:type="dxa"/>
          </w:tcPr>
          <w:p w14:paraId="4F806676">
            <w:pPr>
              <w:spacing w:line="360" w:lineRule="auto"/>
              <w:jc w:val="center"/>
              <w:rPr>
                <w:rFonts w:ascii="宋体" w:hAnsi="宋体" w:cs="宋体"/>
                <w:color w:val="auto"/>
                <w:highlight w:val="none"/>
              </w:rPr>
            </w:pPr>
          </w:p>
        </w:tc>
        <w:tc>
          <w:tcPr>
            <w:tcW w:w="2016" w:type="dxa"/>
          </w:tcPr>
          <w:p w14:paraId="6D8336B9">
            <w:pPr>
              <w:spacing w:line="360" w:lineRule="auto"/>
              <w:jc w:val="center"/>
              <w:rPr>
                <w:rFonts w:ascii="宋体" w:hAnsi="宋体" w:cs="宋体"/>
                <w:color w:val="auto"/>
                <w:highlight w:val="none"/>
              </w:rPr>
            </w:pPr>
          </w:p>
        </w:tc>
        <w:tc>
          <w:tcPr>
            <w:tcW w:w="1137" w:type="dxa"/>
          </w:tcPr>
          <w:p w14:paraId="4E31BE34">
            <w:pPr>
              <w:spacing w:line="360" w:lineRule="auto"/>
              <w:jc w:val="center"/>
              <w:rPr>
                <w:rFonts w:ascii="宋体" w:hAnsi="宋体" w:cs="宋体"/>
                <w:color w:val="auto"/>
                <w:highlight w:val="none"/>
              </w:rPr>
            </w:pPr>
          </w:p>
        </w:tc>
      </w:tr>
      <w:tr w14:paraId="34F38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tcPr>
          <w:p w14:paraId="611EF2DD">
            <w:pPr>
              <w:spacing w:line="360" w:lineRule="auto"/>
              <w:jc w:val="center"/>
              <w:rPr>
                <w:rFonts w:ascii="宋体" w:hAnsi="宋体" w:cs="宋体"/>
                <w:color w:val="auto"/>
                <w:highlight w:val="none"/>
              </w:rPr>
            </w:pPr>
          </w:p>
        </w:tc>
        <w:tc>
          <w:tcPr>
            <w:tcW w:w="2409" w:type="dxa"/>
          </w:tcPr>
          <w:p w14:paraId="634FDE0B">
            <w:pPr>
              <w:spacing w:line="360" w:lineRule="auto"/>
              <w:jc w:val="center"/>
              <w:rPr>
                <w:rFonts w:ascii="宋体" w:hAnsi="宋体" w:cs="宋体"/>
                <w:color w:val="auto"/>
                <w:highlight w:val="none"/>
              </w:rPr>
            </w:pPr>
          </w:p>
        </w:tc>
        <w:tc>
          <w:tcPr>
            <w:tcW w:w="2284" w:type="dxa"/>
          </w:tcPr>
          <w:p w14:paraId="46D68FA6">
            <w:pPr>
              <w:spacing w:line="360" w:lineRule="auto"/>
              <w:jc w:val="center"/>
              <w:rPr>
                <w:rFonts w:ascii="宋体" w:hAnsi="宋体" w:cs="宋体"/>
                <w:color w:val="auto"/>
                <w:highlight w:val="none"/>
              </w:rPr>
            </w:pPr>
          </w:p>
        </w:tc>
        <w:tc>
          <w:tcPr>
            <w:tcW w:w="2016" w:type="dxa"/>
          </w:tcPr>
          <w:p w14:paraId="575C8987">
            <w:pPr>
              <w:spacing w:line="360" w:lineRule="auto"/>
              <w:jc w:val="center"/>
              <w:rPr>
                <w:rFonts w:ascii="宋体" w:hAnsi="宋体" w:cs="宋体"/>
                <w:color w:val="auto"/>
                <w:highlight w:val="none"/>
              </w:rPr>
            </w:pPr>
          </w:p>
        </w:tc>
        <w:tc>
          <w:tcPr>
            <w:tcW w:w="1137" w:type="dxa"/>
          </w:tcPr>
          <w:p w14:paraId="68A16EBB">
            <w:pPr>
              <w:spacing w:line="360" w:lineRule="auto"/>
              <w:jc w:val="center"/>
              <w:rPr>
                <w:rFonts w:ascii="宋体" w:hAnsi="宋体" w:cs="宋体"/>
                <w:color w:val="auto"/>
                <w:highlight w:val="none"/>
              </w:rPr>
            </w:pPr>
          </w:p>
        </w:tc>
      </w:tr>
    </w:tbl>
    <w:p w14:paraId="7D628A7E">
      <w:pPr>
        <w:spacing w:line="360" w:lineRule="auto"/>
        <w:rPr>
          <w:rFonts w:ascii="宋体" w:hAnsi="宋体" w:cs="宋体"/>
          <w:color w:val="auto"/>
          <w:highlight w:val="none"/>
        </w:rPr>
      </w:pPr>
    </w:p>
    <w:p w14:paraId="49C23857">
      <w:pPr>
        <w:spacing w:line="360" w:lineRule="auto"/>
        <w:rPr>
          <w:rFonts w:ascii="宋体" w:hAnsi="宋体" w:cs="宋体"/>
          <w:color w:val="auto"/>
          <w:highlight w:val="none"/>
        </w:rPr>
      </w:pPr>
      <w:r>
        <w:rPr>
          <w:rFonts w:hint="eastAsia" w:ascii="宋体" w:hAnsi="宋体" w:cs="宋体"/>
          <w:color w:val="auto"/>
          <w:highlight w:val="none"/>
        </w:rPr>
        <w:t>注：1、按照基本技术要求详细填列。</w:t>
      </w:r>
    </w:p>
    <w:p w14:paraId="4C022DEA">
      <w:pPr>
        <w:spacing w:line="360" w:lineRule="auto"/>
        <w:ind w:firstLine="420"/>
        <w:rPr>
          <w:rFonts w:ascii="宋体" w:hAnsi="宋体" w:cs="宋体"/>
          <w:color w:val="auto"/>
          <w:highlight w:val="none"/>
        </w:rPr>
      </w:pPr>
      <w:r>
        <w:rPr>
          <w:rFonts w:hint="eastAsia" w:ascii="宋体" w:hAnsi="宋体" w:cs="宋体"/>
          <w:color w:val="auto"/>
          <w:highlight w:val="none"/>
        </w:rPr>
        <w:t>2、行数不够，可自行添加。</w:t>
      </w:r>
    </w:p>
    <w:p w14:paraId="29DEE2F1">
      <w:pPr>
        <w:pStyle w:val="15"/>
        <w:rPr>
          <w:rFonts w:ascii="宋体" w:hAnsi="宋体" w:eastAsia="宋体" w:cs="宋体"/>
          <w:color w:val="auto"/>
          <w:sz w:val="20"/>
          <w:highlight w:val="none"/>
        </w:rPr>
      </w:pPr>
    </w:p>
    <w:p w14:paraId="65582598">
      <w:pPr>
        <w:pStyle w:val="15"/>
        <w:rPr>
          <w:rFonts w:ascii="宋体" w:hAnsi="宋体" w:eastAsia="宋体" w:cs="宋体"/>
          <w:color w:val="auto"/>
          <w:sz w:val="20"/>
          <w:highlight w:val="none"/>
        </w:rPr>
      </w:pPr>
    </w:p>
    <w:p w14:paraId="2B5A70EF">
      <w:pPr>
        <w:pStyle w:val="15"/>
        <w:rPr>
          <w:rFonts w:ascii="宋体" w:hAnsi="宋体" w:eastAsia="宋体" w:cs="宋体"/>
          <w:color w:val="auto"/>
          <w:sz w:val="20"/>
          <w:highlight w:val="none"/>
        </w:rPr>
      </w:pPr>
    </w:p>
    <w:p w14:paraId="119C774C">
      <w:pPr>
        <w:pStyle w:val="15"/>
        <w:rPr>
          <w:rFonts w:ascii="宋体" w:hAnsi="宋体" w:eastAsia="宋体" w:cs="宋体"/>
          <w:color w:val="auto"/>
          <w:sz w:val="20"/>
          <w:highlight w:val="none"/>
        </w:rPr>
      </w:pPr>
    </w:p>
    <w:p w14:paraId="40416240">
      <w:pPr>
        <w:pStyle w:val="15"/>
        <w:rPr>
          <w:rFonts w:ascii="宋体" w:hAnsi="宋体" w:eastAsia="宋体" w:cs="宋体"/>
          <w:color w:val="auto"/>
          <w:sz w:val="20"/>
          <w:highlight w:val="none"/>
        </w:rPr>
      </w:pPr>
    </w:p>
    <w:p w14:paraId="3C54CF30">
      <w:pPr>
        <w:pStyle w:val="15"/>
        <w:rPr>
          <w:rFonts w:ascii="宋体" w:hAnsi="宋体" w:eastAsia="宋体" w:cs="宋体"/>
          <w:color w:val="auto"/>
          <w:sz w:val="20"/>
          <w:highlight w:val="none"/>
        </w:rPr>
      </w:pPr>
    </w:p>
    <w:p w14:paraId="70B30368">
      <w:pPr>
        <w:pStyle w:val="15"/>
        <w:rPr>
          <w:rFonts w:ascii="宋体" w:hAnsi="宋体" w:eastAsia="宋体" w:cs="宋体"/>
          <w:color w:val="auto"/>
          <w:sz w:val="20"/>
          <w:highlight w:val="none"/>
        </w:rPr>
      </w:pPr>
    </w:p>
    <w:p w14:paraId="0355D6C1">
      <w:pPr>
        <w:spacing w:line="360" w:lineRule="auto"/>
        <w:ind w:firstLine="402"/>
        <w:jc w:val="center"/>
        <w:rPr>
          <w:rFonts w:ascii="宋体" w:hAnsi="宋体" w:cs="宋体"/>
          <w:b/>
          <w:bCs/>
          <w:color w:val="auto"/>
          <w:highlight w:val="none"/>
        </w:rPr>
      </w:pPr>
    </w:p>
    <w:p w14:paraId="68D3A52C">
      <w:pPr>
        <w:spacing w:line="360" w:lineRule="auto"/>
        <w:ind w:firstLine="402"/>
        <w:jc w:val="center"/>
        <w:rPr>
          <w:rFonts w:ascii="宋体" w:hAnsi="宋体" w:cs="宋体"/>
          <w:b/>
          <w:bCs/>
          <w:color w:val="auto"/>
          <w:highlight w:val="none"/>
        </w:rPr>
      </w:pPr>
    </w:p>
    <w:p w14:paraId="2A4CD8D2">
      <w:pPr>
        <w:pStyle w:val="15"/>
        <w:rPr>
          <w:rFonts w:ascii="宋体" w:hAnsi="宋体" w:eastAsia="宋体" w:cs="宋体"/>
          <w:color w:val="auto"/>
          <w:sz w:val="20"/>
          <w:highlight w:val="none"/>
        </w:rPr>
      </w:pPr>
    </w:p>
    <w:p w14:paraId="7C176FCA">
      <w:pPr>
        <w:pStyle w:val="15"/>
        <w:rPr>
          <w:rFonts w:ascii="宋体" w:hAnsi="宋体" w:eastAsia="宋体" w:cs="宋体"/>
          <w:color w:val="auto"/>
          <w:sz w:val="20"/>
          <w:highlight w:val="none"/>
        </w:rPr>
      </w:pPr>
    </w:p>
    <w:p w14:paraId="3381243B">
      <w:pPr>
        <w:pStyle w:val="15"/>
        <w:rPr>
          <w:rFonts w:ascii="宋体" w:hAnsi="宋体" w:eastAsia="宋体" w:cs="宋体"/>
          <w:color w:val="auto"/>
          <w:sz w:val="20"/>
          <w:highlight w:val="none"/>
        </w:rPr>
      </w:pPr>
    </w:p>
    <w:p w14:paraId="0B4DE593">
      <w:pPr>
        <w:pStyle w:val="15"/>
        <w:rPr>
          <w:rFonts w:ascii="宋体" w:hAnsi="宋体" w:eastAsia="宋体" w:cs="宋体"/>
          <w:color w:val="auto"/>
          <w:sz w:val="20"/>
          <w:highlight w:val="none"/>
        </w:rPr>
      </w:pPr>
    </w:p>
    <w:p w14:paraId="235C6645">
      <w:pPr>
        <w:pStyle w:val="15"/>
        <w:rPr>
          <w:rFonts w:ascii="宋体" w:hAnsi="宋体" w:eastAsia="宋体" w:cs="宋体"/>
          <w:color w:val="auto"/>
          <w:sz w:val="20"/>
          <w:highlight w:val="none"/>
        </w:rPr>
      </w:pPr>
    </w:p>
    <w:p w14:paraId="12027151">
      <w:pPr>
        <w:pStyle w:val="15"/>
        <w:rPr>
          <w:rFonts w:ascii="宋体" w:hAnsi="宋体" w:eastAsia="宋体" w:cs="宋体"/>
          <w:color w:val="auto"/>
          <w:sz w:val="20"/>
          <w:highlight w:val="none"/>
        </w:rPr>
      </w:pPr>
    </w:p>
    <w:p w14:paraId="7D28ED11">
      <w:pPr>
        <w:pStyle w:val="15"/>
        <w:rPr>
          <w:rFonts w:ascii="宋体" w:hAnsi="宋体" w:eastAsia="宋体" w:cs="宋体"/>
          <w:color w:val="auto"/>
          <w:sz w:val="20"/>
          <w:highlight w:val="none"/>
        </w:rPr>
      </w:pPr>
    </w:p>
    <w:p w14:paraId="5AA32FC2">
      <w:pPr>
        <w:pStyle w:val="15"/>
        <w:rPr>
          <w:rFonts w:ascii="宋体" w:hAnsi="宋体" w:eastAsia="宋体" w:cs="宋体"/>
          <w:color w:val="auto"/>
          <w:sz w:val="20"/>
          <w:highlight w:val="none"/>
        </w:rPr>
      </w:pPr>
    </w:p>
    <w:p w14:paraId="57CAC405">
      <w:pPr>
        <w:pStyle w:val="15"/>
        <w:rPr>
          <w:rFonts w:ascii="宋体" w:hAnsi="宋体" w:eastAsia="宋体" w:cs="宋体"/>
          <w:color w:val="auto"/>
          <w:sz w:val="20"/>
          <w:highlight w:val="none"/>
        </w:rPr>
      </w:pPr>
    </w:p>
    <w:p w14:paraId="6E61FF28">
      <w:pPr>
        <w:pStyle w:val="3"/>
        <w:rPr>
          <w:rFonts w:ascii="宋体" w:hAnsi="宋体" w:eastAsia="宋体" w:cs="宋体"/>
          <w:b/>
          <w:bCs/>
          <w:color w:val="auto"/>
          <w:sz w:val="20"/>
          <w:highlight w:val="none"/>
        </w:rPr>
      </w:pPr>
      <w:r>
        <w:rPr>
          <w:rFonts w:hint="eastAsia" w:ascii="宋体" w:hAnsi="宋体" w:eastAsia="宋体" w:cs="宋体"/>
          <w:b/>
          <w:bCs/>
          <w:color w:val="auto"/>
          <w:sz w:val="20"/>
          <w:highlight w:val="none"/>
        </w:rPr>
        <w:t>十四、商务要求响应及偏离表</w:t>
      </w:r>
    </w:p>
    <w:tbl>
      <w:tblPr>
        <w:tblStyle w:val="36"/>
        <w:tblW w:w="9552"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22"/>
        <w:gridCol w:w="2438"/>
        <w:gridCol w:w="2038"/>
        <w:gridCol w:w="1929"/>
        <w:gridCol w:w="2325"/>
      </w:tblGrid>
      <w:tr w14:paraId="4C9C24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86" w:hRule="atLeast"/>
        </w:trPr>
        <w:tc>
          <w:tcPr>
            <w:tcW w:w="822" w:type="dxa"/>
            <w:tcBorders>
              <w:top w:val="single" w:color="auto" w:sz="4" w:space="0"/>
              <w:left w:val="single" w:color="auto" w:sz="4" w:space="0"/>
              <w:bottom w:val="single" w:color="auto" w:sz="4" w:space="0"/>
              <w:right w:val="single" w:color="auto" w:sz="4" w:space="0"/>
            </w:tcBorders>
            <w:vAlign w:val="center"/>
          </w:tcPr>
          <w:p w14:paraId="3D1D7561">
            <w:pPr>
              <w:jc w:val="center"/>
              <w:rPr>
                <w:rFonts w:ascii="宋体" w:hAnsi="宋体" w:cs="宋体"/>
                <w:color w:val="auto"/>
                <w:highlight w:val="none"/>
              </w:rPr>
            </w:pPr>
            <w:r>
              <w:rPr>
                <w:rFonts w:hint="eastAsia" w:ascii="宋体" w:hAnsi="宋体" w:cs="宋体"/>
                <w:color w:val="auto"/>
                <w:highlight w:val="none"/>
              </w:rPr>
              <w:t>项目</w:t>
            </w:r>
          </w:p>
        </w:tc>
        <w:tc>
          <w:tcPr>
            <w:tcW w:w="2438" w:type="dxa"/>
            <w:tcBorders>
              <w:top w:val="single" w:color="auto" w:sz="4" w:space="0"/>
              <w:left w:val="single" w:color="auto" w:sz="4" w:space="0"/>
              <w:bottom w:val="single" w:color="auto" w:sz="4" w:space="0"/>
              <w:right w:val="single" w:color="auto" w:sz="4" w:space="0"/>
            </w:tcBorders>
            <w:vAlign w:val="center"/>
          </w:tcPr>
          <w:p w14:paraId="34FAD473">
            <w:pPr>
              <w:jc w:val="center"/>
              <w:rPr>
                <w:rFonts w:ascii="宋体" w:hAnsi="宋体" w:cs="宋体"/>
                <w:color w:val="auto"/>
                <w:highlight w:val="none"/>
              </w:rPr>
            </w:pPr>
            <w:r>
              <w:rPr>
                <w:rFonts w:hint="eastAsia" w:ascii="宋体" w:hAnsi="宋体" w:cs="宋体"/>
                <w:color w:val="auto"/>
                <w:highlight w:val="none"/>
              </w:rPr>
              <w:t>项目</w:t>
            </w:r>
          </w:p>
        </w:tc>
        <w:tc>
          <w:tcPr>
            <w:tcW w:w="2038" w:type="dxa"/>
            <w:tcBorders>
              <w:top w:val="single" w:color="auto" w:sz="4" w:space="0"/>
              <w:left w:val="single" w:color="auto" w:sz="4" w:space="0"/>
              <w:bottom w:val="single" w:color="auto" w:sz="4" w:space="0"/>
              <w:right w:val="single" w:color="auto" w:sz="4" w:space="0"/>
            </w:tcBorders>
            <w:vAlign w:val="center"/>
          </w:tcPr>
          <w:p w14:paraId="6D70E33E">
            <w:pPr>
              <w:jc w:val="center"/>
              <w:rPr>
                <w:rFonts w:ascii="宋体" w:hAnsi="宋体" w:cs="宋体"/>
                <w:color w:val="auto"/>
                <w:highlight w:val="none"/>
              </w:rPr>
            </w:pPr>
            <w:r>
              <w:rPr>
                <w:rFonts w:hint="eastAsia" w:ascii="宋体" w:hAnsi="宋体" w:cs="宋体"/>
                <w:color w:val="auto"/>
                <w:highlight w:val="none"/>
              </w:rPr>
              <w:t>磋商要求</w:t>
            </w:r>
          </w:p>
        </w:tc>
        <w:tc>
          <w:tcPr>
            <w:tcW w:w="1929" w:type="dxa"/>
            <w:tcBorders>
              <w:top w:val="single" w:color="auto" w:sz="4" w:space="0"/>
              <w:left w:val="single" w:color="auto" w:sz="4" w:space="0"/>
              <w:bottom w:val="single" w:color="auto" w:sz="4" w:space="0"/>
              <w:right w:val="single" w:color="auto" w:sz="4" w:space="0"/>
            </w:tcBorders>
            <w:vAlign w:val="center"/>
          </w:tcPr>
          <w:p w14:paraId="70917345">
            <w:pPr>
              <w:jc w:val="center"/>
              <w:rPr>
                <w:rFonts w:ascii="宋体" w:hAnsi="宋体" w:cs="宋体"/>
                <w:color w:val="auto"/>
                <w:highlight w:val="none"/>
              </w:rPr>
            </w:pPr>
            <w:r>
              <w:rPr>
                <w:rFonts w:hint="eastAsia" w:ascii="宋体" w:hAnsi="宋体" w:cs="宋体"/>
                <w:color w:val="auto"/>
                <w:highlight w:val="none"/>
              </w:rPr>
              <w:t>是否响应</w:t>
            </w:r>
          </w:p>
        </w:tc>
        <w:tc>
          <w:tcPr>
            <w:tcW w:w="2325" w:type="dxa"/>
            <w:tcBorders>
              <w:top w:val="single" w:color="auto" w:sz="4" w:space="0"/>
              <w:left w:val="single" w:color="auto" w:sz="4" w:space="0"/>
              <w:bottom w:val="single" w:color="auto" w:sz="4" w:space="0"/>
              <w:right w:val="single" w:color="auto" w:sz="4" w:space="0"/>
            </w:tcBorders>
            <w:vAlign w:val="center"/>
          </w:tcPr>
          <w:p w14:paraId="2CDB85DF">
            <w:pPr>
              <w:jc w:val="center"/>
              <w:rPr>
                <w:rFonts w:ascii="宋体" w:hAnsi="宋体" w:cs="宋体"/>
                <w:color w:val="auto"/>
                <w:highlight w:val="none"/>
              </w:rPr>
            </w:pPr>
            <w:r>
              <w:rPr>
                <w:rFonts w:hint="eastAsia" w:ascii="宋体" w:hAnsi="宋体" w:cs="宋体"/>
                <w:color w:val="auto"/>
                <w:highlight w:val="none"/>
              </w:rPr>
              <w:t>供应商的承诺或说明</w:t>
            </w:r>
          </w:p>
        </w:tc>
      </w:tr>
      <w:tr w14:paraId="5B56E6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2" w:hRule="atLeast"/>
        </w:trPr>
        <w:tc>
          <w:tcPr>
            <w:tcW w:w="822" w:type="dxa"/>
            <w:tcBorders>
              <w:top w:val="single" w:color="auto" w:sz="4" w:space="0"/>
              <w:left w:val="single" w:color="auto" w:sz="4" w:space="0"/>
              <w:bottom w:val="single" w:color="auto" w:sz="4" w:space="0"/>
              <w:right w:val="single" w:color="auto" w:sz="4" w:space="0"/>
            </w:tcBorders>
            <w:vAlign w:val="center"/>
          </w:tcPr>
          <w:p w14:paraId="4A349EA8">
            <w:pPr>
              <w:jc w:val="center"/>
              <w:rPr>
                <w:rFonts w:ascii="宋体" w:hAnsi="宋体" w:cs="宋体"/>
                <w:color w:val="auto"/>
                <w:highlight w:val="none"/>
              </w:rPr>
            </w:pPr>
            <w:r>
              <w:rPr>
                <w:rFonts w:hint="eastAsia" w:ascii="宋体" w:hAnsi="宋体" w:cs="宋体"/>
                <w:color w:val="auto"/>
                <w:highlight w:val="none"/>
              </w:rPr>
              <w:t>1</w:t>
            </w:r>
          </w:p>
        </w:tc>
        <w:tc>
          <w:tcPr>
            <w:tcW w:w="2438" w:type="dxa"/>
            <w:tcBorders>
              <w:top w:val="single" w:color="auto" w:sz="4" w:space="0"/>
              <w:left w:val="single" w:color="auto" w:sz="4" w:space="0"/>
              <w:bottom w:val="single" w:color="auto" w:sz="4" w:space="0"/>
              <w:right w:val="single" w:color="auto" w:sz="4" w:space="0"/>
            </w:tcBorders>
            <w:vAlign w:val="center"/>
          </w:tcPr>
          <w:p w14:paraId="417BF9AC">
            <w:pPr>
              <w:jc w:val="center"/>
              <w:rPr>
                <w:rFonts w:ascii="宋体" w:hAnsi="宋体" w:cs="宋体"/>
                <w:color w:val="auto"/>
                <w:highlight w:val="none"/>
              </w:rPr>
            </w:pPr>
            <w:r>
              <w:rPr>
                <w:rFonts w:hint="eastAsia" w:ascii="宋体" w:hAnsi="宋体" w:cs="宋体"/>
                <w:color w:val="auto"/>
                <w:highlight w:val="none"/>
              </w:rPr>
              <w:t>施工工期</w:t>
            </w:r>
          </w:p>
        </w:tc>
        <w:tc>
          <w:tcPr>
            <w:tcW w:w="2038" w:type="dxa"/>
            <w:tcBorders>
              <w:top w:val="single" w:color="auto" w:sz="4" w:space="0"/>
              <w:left w:val="single" w:color="auto" w:sz="4" w:space="0"/>
              <w:bottom w:val="single" w:color="auto" w:sz="4" w:space="0"/>
              <w:right w:val="single" w:color="auto" w:sz="4" w:space="0"/>
            </w:tcBorders>
            <w:vAlign w:val="center"/>
          </w:tcPr>
          <w:p w14:paraId="2FC1E241">
            <w:pPr>
              <w:jc w:val="center"/>
              <w:rPr>
                <w:rFonts w:ascii="宋体" w:hAnsi="宋体" w:cs="宋体"/>
                <w:color w:val="auto"/>
                <w:highlight w:val="none"/>
              </w:rPr>
            </w:pPr>
          </w:p>
        </w:tc>
        <w:tc>
          <w:tcPr>
            <w:tcW w:w="1929" w:type="dxa"/>
            <w:tcBorders>
              <w:top w:val="single" w:color="auto" w:sz="4" w:space="0"/>
              <w:left w:val="single" w:color="auto" w:sz="4" w:space="0"/>
              <w:bottom w:val="single" w:color="auto" w:sz="4" w:space="0"/>
              <w:right w:val="single" w:color="auto" w:sz="4" w:space="0"/>
            </w:tcBorders>
          </w:tcPr>
          <w:p w14:paraId="1614145D">
            <w:pPr>
              <w:ind w:left="43"/>
              <w:jc w:val="center"/>
              <w:rPr>
                <w:rFonts w:ascii="宋体" w:hAnsi="宋体" w:cs="宋体"/>
                <w:color w:val="auto"/>
                <w:highlight w:val="none"/>
              </w:rPr>
            </w:pPr>
          </w:p>
        </w:tc>
        <w:tc>
          <w:tcPr>
            <w:tcW w:w="2325" w:type="dxa"/>
            <w:tcBorders>
              <w:top w:val="single" w:color="auto" w:sz="4" w:space="0"/>
              <w:left w:val="single" w:color="auto" w:sz="4" w:space="0"/>
              <w:bottom w:val="single" w:color="auto" w:sz="4" w:space="0"/>
              <w:right w:val="single" w:color="auto" w:sz="4" w:space="0"/>
            </w:tcBorders>
          </w:tcPr>
          <w:p w14:paraId="3C4B4109">
            <w:pPr>
              <w:ind w:left="43"/>
              <w:jc w:val="center"/>
              <w:rPr>
                <w:rFonts w:ascii="宋体" w:hAnsi="宋体" w:cs="宋体"/>
                <w:color w:val="auto"/>
                <w:highlight w:val="none"/>
              </w:rPr>
            </w:pPr>
          </w:p>
        </w:tc>
      </w:tr>
      <w:tr w14:paraId="22361B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822" w:type="dxa"/>
            <w:tcBorders>
              <w:top w:val="single" w:color="auto" w:sz="4" w:space="0"/>
              <w:left w:val="single" w:color="auto" w:sz="4" w:space="0"/>
              <w:bottom w:val="single" w:color="auto" w:sz="4" w:space="0"/>
              <w:right w:val="single" w:color="auto" w:sz="4" w:space="0"/>
            </w:tcBorders>
            <w:vAlign w:val="center"/>
          </w:tcPr>
          <w:p w14:paraId="6E99CE00">
            <w:pPr>
              <w:jc w:val="center"/>
              <w:rPr>
                <w:rFonts w:ascii="宋体" w:hAnsi="宋体" w:cs="宋体"/>
                <w:color w:val="auto"/>
                <w:highlight w:val="none"/>
              </w:rPr>
            </w:pPr>
            <w:r>
              <w:rPr>
                <w:rFonts w:hint="eastAsia" w:ascii="宋体" w:hAnsi="宋体" w:cs="宋体"/>
                <w:color w:val="auto"/>
                <w:highlight w:val="none"/>
              </w:rPr>
              <w:t>2</w:t>
            </w:r>
          </w:p>
        </w:tc>
        <w:tc>
          <w:tcPr>
            <w:tcW w:w="2438" w:type="dxa"/>
            <w:tcBorders>
              <w:top w:val="single" w:color="auto" w:sz="4" w:space="0"/>
              <w:left w:val="single" w:color="auto" w:sz="4" w:space="0"/>
              <w:bottom w:val="single" w:color="auto" w:sz="4" w:space="0"/>
              <w:right w:val="single" w:color="auto" w:sz="4" w:space="0"/>
            </w:tcBorders>
            <w:vAlign w:val="center"/>
          </w:tcPr>
          <w:p w14:paraId="0E07A9A8">
            <w:pPr>
              <w:jc w:val="center"/>
              <w:rPr>
                <w:rFonts w:ascii="宋体" w:hAnsi="宋体" w:cs="宋体"/>
                <w:color w:val="auto"/>
                <w:highlight w:val="none"/>
              </w:rPr>
            </w:pPr>
            <w:r>
              <w:rPr>
                <w:rFonts w:hint="eastAsia" w:ascii="宋体" w:hAnsi="宋体" w:cs="宋体"/>
                <w:color w:val="auto"/>
                <w:highlight w:val="none"/>
              </w:rPr>
              <w:t>施工质量要求</w:t>
            </w:r>
          </w:p>
        </w:tc>
        <w:tc>
          <w:tcPr>
            <w:tcW w:w="2038" w:type="dxa"/>
            <w:tcBorders>
              <w:top w:val="single" w:color="auto" w:sz="4" w:space="0"/>
              <w:left w:val="single" w:color="auto" w:sz="4" w:space="0"/>
              <w:bottom w:val="single" w:color="auto" w:sz="4" w:space="0"/>
              <w:right w:val="single" w:color="auto" w:sz="4" w:space="0"/>
            </w:tcBorders>
            <w:vAlign w:val="center"/>
          </w:tcPr>
          <w:p w14:paraId="2487C202">
            <w:pPr>
              <w:jc w:val="center"/>
              <w:rPr>
                <w:rFonts w:ascii="宋体" w:hAnsi="宋体" w:cs="宋体"/>
                <w:color w:val="auto"/>
                <w:highlight w:val="none"/>
              </w:rPr>
            </w:pPr>
          </w:p>
        </w:tc>
        <w:tc>
          <w:tcPr>
            <w:tcW w:w="1929" w:type="dxa"/>
            <w:tcBorders>
              <w:top w:val="single" w:color="auto" w:sz="4" w:space="0"/>
              <w:left w:val="single" w:color="auto" w:sz="4" w:space="0"/>
              <w:bottom w:val="single" w:color="auto" w:sz="4" w:space="0"/>
              <w:right w:val="single" w:color="auto" w:sz="4" w:space="0"/>
            </w:tcBorders>
          </w:tcPr>
          <w:p w14:paraId="4CE5AA3D">
            <w:pPr>
              <w:ind w:left="43"/>
              <w:jc w:val="center"/>
              <w:rPr>
                <w:rFonts w:ascii="宋体" w:hAnsi="宋体" w:cs="宋体"/>
                <w:color w:val="auto"/>
                <w:highlight w:val="none"/>
              </w:rPr>
            </w:pPr>
          </w:p>
        </w:tc>
        <w:tc>
          <w:tcPr>
            <w:tcW w:w="2325" w:type="dxa"/>
            <w:tcBorders>
              <w:top w:val="single" w:color="auto" w:sz="4" w:space="0"/>
              <w:left w:val="single" w:color="auto" w:sz="4" w:space="0"/>
              <w:bottom w:val="single" w:color="auto" w:sz="4" w:space="0"/>
              <w:right w:val="single" w:color="auto" w:sz="4" w:space="0"/>
            </w:tcBorders>
          </w:tcPr>
          <w:p w14:paraId="3929FBA7">
            <w:pPr>
              <w:ind w:left="43"/>
              <w:jc w:val="center"/>
              <w:rPr>
                <w:rFonts w:ascii="宋体" w:hAnsi="宋体" w:cs="宋体"/>
                <w:color w:val="auto"/>
                <w:highlight w:val="none"/>
              </w:rPr>
            </w:pPr>
          </w:p>
        </w:tc>
      </w:tr>
      <w:tr w14:paraId="798762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4" w:hRule="atLeast"/>
        </w:trPr>
        <w:tc>
          <w:tcPr>
            <w:tcW w:w="822" w:type="dxa"/>
            <w:tcBorders>
              <w:top w:val="single" w:color="auto" w:sz="4" w:space="0"/>
              <w:left w:val="single" w:color="auto" w:sz="4" w:space="0"/>
              <w:bottom w:val="single" w:color="auto" w:sz="4" w:space="0"/>
              <w:right w:val="single" w:color="auto" w:sz="4" w:space="0"/>
            </w:tcBorders>
            <w:vAlign w:val="center"/>
          </w:tcPr>
          <w:p w14:paraId="2510F908">
            <w:pPr>
              <w:jc w:val="center"/>
              <w:rPr>
                <w:rFonts w:ascii="宋体" w:hAnsi="宋体" w:cs="宋体"/>
                <w:color w:val="auto"/>
                <w:highlight w:val="none"/>
              </w:rPr>
            </w:pPr>
            <w:r>
              <w:rPr>
                <w:rFonts w:hint="eastAsia" w:ascii="宋体" w:hAnsi="宋体" w:cs="宋体"/>
                <w:color w:val="auto"/>
                <w:highlight w:val="none"/>
              </w:rPr>
              <w:t>3</w:t>
            </w:r>
          </w:p>
        </w:tc>
        <w:tc>
          <w:tcPr>
            <w:tcW w:w="2438" w:type="dxa"/>
            <w:tcBorders>
              <w:top w:val="single" w:color="auto" w:sz="4" w:space="0"/>
              <w:left w:val="single" w:color="auto" w:sz="4" w:space="0"/>
              <w:bottom w:val="single" w:color="auto" w:sz="4" w:space="0"/>
              <w:right w:val="single" w:color="auto" w:sz="4" w:space="0"/>
            </w:tcBorders>
            <w:vAlign w:val="center"/>
          </w:tcPr>
          <w:p w14:paraId="1A5D1F58">
            <w:pPr>
              <w:jc w:val="center"/>
              <w:rPr>
                <w:rFonts w:ascii="宋体" w:hAnsi="宋体" w:cs="宋体"/>
                <w:color w:val="auto"/>
                <w:highlight w:val="none"/>
              </w:rPr>
            </w:pPr>
            <w:r>
              <w:rPr>
                <w:rFonts w:hint="eastAsia" w:ascii="宋体" w:hAnsi="宋体" w:cs="宋体"/>
                <w:color w:val="auto"/>
                <w:highlight w:val="none"/>
              </w:rPr>
              <w:t>安全生产</w:t>
            </w:r>
          </w:p>
        </w:tc>
        <w:tc>
          <w:tcPr>
            <w:tcW w:w="2038" w:type="dxa"/>
            <w:tcBorders>
              <w:top w:val="single" w:color="auto" w:sz="4" w:space="0"/>
              <w:left w:val="single" w:color="auto" w:sz="4" w:space="0"/>
              <w:bottom w:val="single" w:color="auto" w:sz="4" w:space="0"/>
              <w:right w:val="single" w:color="auto" w:sz="4" w:space="0"/>
            </w:tcBorders>
            <w:vAlign w:val="center"/>
          </w:tcPr>
          <w:p w14:paraId="48E4BDF4">
            <w:pPr>
              <w:jc w:val="center"/>
              <w:rPr>
                <w:rFonts w:ascii="宋体" w:hAnsi="宋体" w:cs="宋体"/>
                <w:color w:val="auto"/>
                <w:highlight w:val="none"/>
              </w:rPr>
            </w:pPr>
          </w:p>
        </w:tc>
        <w:tc>
          <w:tcPr>
            <w:tcW w:w="1929" w:type="dxa"/>
            <w:tcBorders>
              <w:top w:val="single" w:color="auto" w:sz="4" w:space="0"/>
              <w:left w:val="single" w:color="auto" w:sz="4" w:space="0"/>
              <w:bottom w:val="single" w:color="auto" w:sz="4" w:space="0"/>
              <w:right w:val="single" w:color="auto" w:sz="4" w:space="0"/>
            </w:tcBorders>
          </w:tcPr>
          <w:p w14:paraId="628F0B23">
            <w:pPr>
              <w:ind w:left="43"/>
              <w:jc w:val="center"/>
              <w:rPr>
                <w:rFonts w:ascii="宋体" w:hAnsi="宋体" w:cs="宋体"/>
                <w:color w:val="auto"/>
                <w:highlight w:val="none"/>
              </w:rPr>
            </w:pPr>
          </w:p>
        </w:tc>
        <w:tc>
          <w:tcPr>
            <w:tcW w:w="2325" w:type="dxa"/>
            <w:tcBorders>
              <w:top w:val="single" w:color="auto" w:sz="4" w:space="0"/>
              <w:left w:val="single" w:color="auto" w:sz="4" w:space="0"/>
              <w:bottom w:val="single" w:color="auto" w:sz="4" w:space="0"/>
              <w:right w:val="single" w:color="auto" w:sz="4" w:space="0"/>
            </w:tcBorders>
          </w:tcPr>
          <w:p w14:paraId="0023F78A">
            <w:pPr>
              <w:ind w:left="43"/>
              <w:jc w:val="center"/>
              <w:rPr>
                <w:rFonts w:ascii="宋体" w:hAnsi="宋体" w:cs="宋体"/>
                <w:color w:val="auto"/>
                <w:highlight w:val="none"/>
              </w:rPr>
            </w:pPr>
          </w:p>
        </w:tc>
      </w:tr>
      <w:tr w14:paraId="2A8172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822" w:type="dxa"/>
            <w:tcBorders>
              <w:top w:val="single" w:color="auto" w:sz="4" w:space="0"/>
              <w:left w:val="single" w:color="auto" w:sz="4" w:space="0"/>
              <w:bottom w:val="single" w:color="auto" w:sz="4" w:space="0"/>
              <w:right w:val="single" w:color="auto" w:sz="4" w:space="0"/>
            </w:tcBorders>
            <w:vAlign w:val="center"/>
          </w:tcPr>
          <w:p w14:paraId="0494FB52">
            <w:pPr>
              <w:jc w:val="center"/>
              <w:rPr>
                <w:rFonts w:ascii="宋体" w:hAnsi="宋体" w:cs="宋体"/>
                <w:color w:val="auto"/>
                <w:highlight w:val="none"/>
              </w:rPr>
            </w:pPr>
            <w:r>
              <w:rPr>
                <w:rFonts w:hint="eastAsia" w:ascii="宋体" w:hAnsi="宋体" w:cs="宋体"/>
                <w:color w:val="auto"/>
                <w:highlight w:val="none"/>
              </w:rPr>
              <w:t>4</w:t>
            </w:r>
          </w:p>
        </w:tc>
        <w:tc>
          <w:tcPr>
            <w:tcW w:w="2438" w:type="dxa"/>
            <w:tcBorders>
              <w:top w:val="single" w:color="auto" w:sz="4" w:space="0"/>
              <w:left w:val="single" w:color="auto" w:sz="4" w:space="0"/>
              <w:bottom w:val="single" w:color="auto" w:sz="4" w:space="0"/>
              <w:right w:val="single" w:color="auto" w:sz="4" w:space="0"/>
            </w:tcBorders>
            <w:vAlign w:val="center"/>
          </w:tcPr>
          <w:p w14:paraId="4B9E21CD">
            <w:pPr>
              <w:jc w:val="center"/>
              <w:rPr>
                <w:rFonts w:ascii="宋体" w:hAnsi="宋体" w:cs="宋体"/>
                <w:color w:val="auto"/>
                <w:highlight w:val="none"/>
              </w:rPr>
            </w:pPr>
            <w:r>
              <w:rPr>
                <w:rFonts w:hint="eastAsia" w:ascii="宋体" w:hAnsi="宋体" w:cs="宋体"/>
                <w:color w:val="auto"/>
                <w:highlight w:val="none"/>
              </w:rPr>
              <w:t>付款方式</w:t>
            </w:r>
          </w:p>
        </w:tc>
        <w:tc>
          <w:tcPr>
            <w:tcW w:w="2038" w:type="dxa"/>
            <w:tcBorders>
              <w:top w:val="single" w:color="auto" w:sz="4" w:space="0"/>
              <w:left w:val="single" w:color="auto" w:sz="4" w:space="0"/>
              <w:bottom w:val="single" w:color="auto" w:sz="4" w:space="0"/>
              <w:right w:val="single" w:color="auto" w:sz="4" w:space="0"/>
            </w:tcBorders>
            <w:vAlign w:val="center"/>
          </w:tcPr>
          <w:p w14:paraId="15603870">
            <w:pPr>
              <w:jc w:val="center"/>
              <w:rPr>
                <w:rFonts w:ascii="宋体" w:hAnsi="宋体" w:cs="宋体"/>
                <w:color w:val="auto"/>
                <w:highlight w:val="none"/>
              </w:rPr>
            </w:pPr>
          </w:p>
        </w:tc>
        <w:tc>
          <w:tcPr>
            <w:tcW w:w="1929" w:type="dxa"/>
            <w:tcBorders>
              <w:top w:val="single" w:color="auto" w:sz="4" w:space="0"/>
              <w:left w:val="single" w:color="auto" w:sz="4" w:space="0"/>
              <w:bottom w:val="single" w:color="auto" w:sz="4" w:space="0"/>
              <w:right w:val="single" w:color="auto" w:sz="4" w:space="0"/>
            </w:tcBorders>
          </w:tcPr>
          <w:p w14:paraId="098A6C62">
            <w:pPr>
              <w:jc w:val="center"/>
              <w:rPr>
                <w:rFonts w:ascii="宋体" w:hAnsi="宋体" w:cs="宋体"/>
                <w:color w:val="auto"/>
                <w:highlight w:val="none"/>
              </w:rPr>
            </w:pPr>
          </w:p>
        </w:tc>
        <w:tc>
          <w:tcPr>
            <w:tcW w:w="2325" w:type="dxa"/>
            <w:tcBorders>
              <w:top w:val="single" w:color="auto" w:sz="4" w:space="0"/>
              <w:left w:val="single" w:color="auto" w:sz="4" w:space="0"/>
              <w:bottom w:val="single" w:color="auto" w:sz="4" w:space="0"/>
              <w:right w:val="single" w:color="auto" w:sz="4" w:space="0"/>
            </w:tcBorders>
          </w:tcPr>
          <w:p w14:paraId="22B77F75">
            <w:pPr>
              <w:jc w:val="center"/>
              <w:rPr>
                <w:rFonts w:ascii="宋体" w:hAnsi="宋体" w:cs="宋体"/>
                <w:color w:val="auto"/>
                <w:highlight w:val="none"/>
              </w:rPr>
            </w:pPr>
          </w:p>
        </w:tc>
      </w:tr>
      <w:tr w14:paraId="265C14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92" w:hRule="atLeast"/>
        </w:trPr>
        <w:tc>
          <w:tcPr>
            <w:tcW w:w="822" w:type="dxa"/>
            <w:tcBorders>
              <w:top w:val="single" w:color="auto" w:sz="4" w:space="0"/>
              <w:left w:val="single" w:color="auto" w:sz="4" w:space="0"/>
              <w:bottom w:val="single" w:color="auto" w:sz="4" w:space="0"/>
              <w:right w:val="single" w:color="auto" w:sz="4" w:space="0"/>
            </w:tcBorders>
            <w:vAlign w:val="center"/>
          </w:tcPr>
          <w:p w14:paraId="3A767909">
            <w:pPr>
              <w:jc w:val="center"/>
              <w:rPr>
                <w:rFonts w:ascii="宋体" w:hAnsi="宋体" w:cs="宋体"/>
                <w:color w:val="auto"/>
                <w:highlight w:val="none"/>
              </w:rPr>
            </w:pPr>
            <w:r>
              <w:rPr>
                <w:rFonts w:hint="eastAsia" w:ascii="宋体" w:hAnsi="宋体" w:cs="宋体"/>
                <w:color w:val="auto"/>
                <w:highlight w:val="none"/>
              </w:rPr>
              <w:t>5</w:t>
            </w:r>
          </w:p>
        </w:tc>
        <w:tc>
          <w:tcPr>
            <w:tcW w:w="2438" w:type="dxa"/>
            <w:tcBorders>
              <w:top w:val="single" w:color="auto" w:sz="4" w:space="0"/>
              <w:left w:val="single" w:color="auto" w:sz="4" w:space="0"/>
              <w:bottom w:val="single" w:color="auto" w:sz="4" w:space="0"/>
              <w:right w:val="single" w:color="auto" w:sz="4" w:space="0"/>
            </w:tcBorders>
            <w:vAlign w:val="center"/>
          </w:tcPr>
          <w:p w14:paraId="2386927E">
            <w:pPr>
              <w:jc w:val="center"/>
              <w:rPr>
                <w:rFonts w:ascii="宋体" w:hAnsi="宋体" w:cs="宋体"/>
                <w:color w:val="auto"/>
                <w:highlight w:val="none"/>
              </w:rPr>
            </w:pPr>
            <w:r>
              <w:rPr>
                <w:rFonts w:hint="eastAsia" w:ascii="宋体" w:hAnsi="宋体" w:cs="宋体"/>
                <w:color w:val="auto"/>
                <w:highlight w:val="none"/>
              </w:rPr>
              <w:t>其他</w:t>
            </w:r>
          </w:p>
        </w:tc>
        <w:tc>
          <w:tcPr>
            <w:tcW w:w="2038" w:type="dxa"/>
            <w:tcBorders>
              <w:top w:val="single" w:color="auto" w:sz="4" w:space="0"/>
              <w:left w:val="single" w:color="auto" w:sz="4" w:space="0"/>
              <w:bottom w:val="single" w:color="auto" w:sz="4" w:space="0"/>
              <w:right w:val="single" w:color="auto" w:sz="4" w:space="0"/>
            </w:tcBorders>
            <w:vAlign w:val="center"/>
          </w:tcPr>
          <w:p w14:paraId="72C5FB73">
            <w:pPr>
              <w:jc w:val="center"/>
              <w:rPr>
                <w:rFonts w:ascii="宋体" w:hAnsi="宋体" w:cs="宋体"/>
                <w:color w:val="auto"/>
                <w:highlight w:val="none"/>
              </w:rPr>
            </w:pPr>
            <w:r>
              <w:rPr>
                <w:rFonts w:hint="eastAsia" w:ascii="宋体" w:hAnsi="宋体" w:cs="宋体"/>
                <w:color w:val="auto"/>
                <w:highlight w:val="none"/>
              </w:rPr>
              <w:t>……</w:t>
            </w:r>
          </w:p>
        </w:tc>
        <w:tc>
          <w:tcPr>
            <w:tcW w:w="1929" w:type="dxa"/>
            <w:tcBorders>
              <w:top w:val="single" w:color="auto" w:sz="4" w:space="0"/>
              <w:left w:val="single" w:color="auto" w:sz="4" w:space="0"/>
              <w:bottom w:val="single" w:color="auto" w:sz="4" w:space="0"/>
              <w:right w:val="single" w:color="auto" w:sz="4" w:space="0"/>
            </w:tcBorders>
          </w:tcPr>
          <w:p w14:paraId="0011DA38">
            <w:pPr>
              <w:jc w:val="center"/>
              <w:rPr>
                <w:rFonts w:ascii="宋体" w:hAnsi="宋体" w:cs="宋体"/>
                <w:color w:val="auto"/>
                <w:highlight w:val="none"/>
              </w:rPr>
            </w:pPr>
          </w:p>
        </w:tc>
        <w:tc>
          <w:tcPr>
            <w:tcW w:w="2325" w:type="dxa"/>
            <w:tcBorders>
              <w:top w:val="single" w:color="auto" w:sz="4" w:space="0"/>
              <w:left w:val="single" w:color="auto" w:sz="4" w:space="0"/>
              <w:bottom w:val="single" w:color="auto" w:sz="4" w:space="0"/>
              <w:right w:val="single" w:color="auto" w:sz="4" w:space="0"/>
            </w:tcBorders>
          </w:tcPr>
          <w:p w14:paraId="6D6BED46">
            <w:pPr>
              <w:jc w:val="center"/>
              <w:rPr>
                <w:rFonts w:ascii="宋体" w:hAnsi="宋体" w:cs="宋体"/>
                <w:color w:val="auto"/>
                <w:highlight w:val="none"/>
              </w:rPr>
            </w:pPr>
          </w:p>
        </w:tc>
      </w:tr>
    </w:tbl>
    <w:p w14:paraId="16D7E176">
      <w:pPr>
        <w:spacing w:line="480" w:lineRule="auto"/>
        <w:rPr>
          <w:rFonts w:ascii="宋体" w:hAnsi="宋体" w:cs="宋体"/>
          <w:color w:val="auto"/>
          <w:highlight w:val="none"/>
        </w:rPr>
      </w:pPr>
      <w:bookmarkStart w:id="140" w:name="_Hlt26609391"/>
      <w:bookmarkEnd w:id="140"/>
      <w:bookmarkStart w:id="141" w:name="_Hlt26671343"/>
      <w:bookmarkEnd w:id="141"/>
      <w:bookmarkStart w:id="142" w:name="_Hlt26782999"/>
      <w:bookmarkEnd w:id="142"/>
      <w:bookmarkStart w:id="143" w:name="_Hlt26955056"/>
      <w:bookmarkEnd w:id="143"/>
      <w:bookmarkStart w:id="144" w:name="_Hlt26955064"/>
      <w:bookmarkEnd w:id="144"/>
      <w:bookmarkStart w:id="145" w:name="_Hlt26580838"/>
      <w:bookmarkEnd w:id="145"/>
      <w:bookmarkStart w:id="146" w:name="_Hlt26671372"/>
      <w:bookmarkEnd w:id="146"/>
      <w:bookmarkStart w:id="147" w:name="_Hlt24879081"/>
      <w:bookmarkEnd w:id="147"/>
    </w:p>
    <w:p w14:paraId="69998374">
      <w:pPr>
        <w:pStyle w:val="15"/>
        <w:rPr>
          <w:rFonts w:ascii="宋体" w:hAnsi="宋体" w:eastAsia="宋体" w:cs="宋体"/>
          <w:color w:val="auto"/>
          <w:sz w:val="20"/>
          <w:highlight w:val="none"/>
        </w:rPr>
      </w:pPr>
    </w:p>
    <w:p w14:paraId="629E6355">
      <w:pPr>
        <w:pStyle w:val="15"/>
        <w:rPr>
          <w:rFonts w:ascii="宋体" w:hAnsi="宋体" w:eastAsia="宋体" w:cs="宋体"/>
          <w:color w:val="auto"/>
          <w:sz w:val="20"/>
          <w:highlight w:val="none"/>
        </w:rPr>
      </w:pPr>
    </w:p>
    <w:p w14:paraId="70FC8692">
      <w:pPr>
        <w:pStyle w:val="15"/>
        <w:rPr>
          <w:rFonts w:ascii="宋体" w:hAnsi="宋体" w:eastAsia="宋体" w:cs="宋体"/>
          <w:color w:val="auto"/>
          <w:sz w:val="20"/>
          <w:highlight w:val="none"/>
        </w:rPr>
      </w:pPr>
    </w:p>
    <w:p w14:paraId="4CE4E4C5">
      <w:pPr>
        <w:pStyle w:val="15"/>
        <w:rPr>
          <w:rFonts w:ascii="宋体" w:hAnsi="宋体" w:eastAsia="宋体" w:cs="宋体"/>
          <w:color w:val="auto"/>
          <w:sz w:val="20"/>
          <w:highlight w:val="none"/>
        </w:rPr>
      </w:pPr>
    </w:p>
    <w:p w14:paraId="7BB110AE">
      <w:pPr>
        <w:pStyle w:val="15"/>
        <w:rPr>
          <w:rFonts w:ascii="宋体" w:hAnsi="宋体" w:eastAsia="宋体" w:cs="宋体"/>
          <w:color w:val="auto"/>
          <w:sz w:val="20"/>
          <w:highlight w:val="none"/>
        </w:rPr>
      </w:pPr>
    </w:p>
    <w:p w14:paraId="1A2F9159">
      <w:pPr>
        <w:pStyle w:val="15"/>
        <w:rPr>
          <w:rFonts w:ascii="宋体" w:hAnsi="宋体" w:eastAsia="宋体" w:cs="宋体"/>
          <w:color w:val="auto"/>
          <w:sz w:val="20"/>
          <w:highlight w:val="none"/>
        </w:rPr>
      </w:pPr>
    </w:p>
    <w:p w14:paraId="5C8BCE7D">
      <w:pPr>
        <w:pStyle w:val="15"/>
        <w:rPr>
          <w:rFonts w:ascii="宋体" w:hAnsi="宋体" w:eastAsia="宋体" w:cs="宋体"/>
          <w:color w:val="auto"/>
          <w:sz w:val="20"/>
          <w:highlight w:val="none"/>
        </w:rPr>
      </w:pPr>
    </w:p>
    <w:p w14:paraId="64479A99">
      <w:pPr>
        <w:pStyle w:val="15"/>
        <w:rPr>
          <w:rFonts w:ascii="宋体" w:hAnsi="宋体" w:eastAsia="宋体" w:cs="宋体"/>
          <w:color w:val="auto"/>
          <w:sz w:val="20"/>
          <w:highlight w:val="none"/>
        </w:rPr>
      </w:pPr>
    </w:p>
    <w:p w14:paraId="08652F3C">
      <w:pPr>
        <w:pStyle w:val="15"/>
        <w:rPr>
          <w:rFonts w:ascii="宋体" w:hAnsi="宋体" w:eastAsia="宋体" w:cs="宋体"/>
          <w:color w:val="auto"/>
          <w:sz w:val="20"/>
          <w:highlight w:val="none"/>
        </w:rPr>
      </w:pPr>
    </w:p>
    <w:p w14:paraId="2D9430A5">
      <w:pPr>
        <w:pStyle w:val="15"/>
        <w:rPr>
          <w:rFonts w:ascii="宋体" w:hAnsi="宋体" w:eastAsia="宋体" w:cs="宋体"/>
          <w:color w:val="auto"/>
          <w:sz w:val="20"/>
          <w:highlight w:val="none"/>
        </w:rPr>
      </w:pPr>
    </w:p>
    <w:p w14:paraId="22177B2B">
      <w:pPr>
        <w:pStyle w:val="15"/>
        <w:rPr>
          <w:rFonts w:ascii="宋体" w:hAnsi="宋体" w:eastAsia="宋体" w:cs="宋体"/>
          <w:color w:val="auto"/>
          <w:sz w:val="20"/>
          <w:highlight w:val="none"/>
        </w:rPr>
      </w:pPr>
    </w:p>
    <w:p w14:paraId="4FB36332">
      <w:pPr>
        <w:pStyle w:val="15"/>
        <w:rPr>
          <w:rFonts w:ascii="宋体" w:hAnsi="宋体" w:eastAsia="宋体" w:cs="宋体"/>
          <w:color w:val="auto"/>
          <w:sz w:val="20"/>
          <w:highlight w:val="none"/>
        </w:rPr>
      </w:pPr>
    </w:p>
    <w:p w14:paraId="40DFF07F">
      <w:pPr>
        <w:pStyle w:val="15"/>
        <w:rPr>
          <w:rFonts w:ascii="宋体" w:hAnsi="宋体" w:eastAsia="宋体" w:cs="宋体"/>
          <w:color w:val="auto"/>
          <w:sz w:val="20"/>
          <w:highlight w:val="none"/>
        </w:rPr>
      </w:pPr>
    </w:p>
    <w:p w14:paraId="21DE8EF1">
      <w:pPr>
        <w:pStyle w:val="15"/>
        <w:rPr>
          <w:rFonts w:ascii="宋体" w:hAnsi="宋体" w:eastAsia="宋体" w:cs="宋体"/>
          <w:color w:val="auto"/>
          <w:sz w:val="20"/>
          <w:highlight w:val="none"/>
        </w:rPr>
      </w:pPr>
    </w:p>
    <w:p w14:paraId="25AD3496">
      <w:pPr>
        <w:pStyle w:val="15"/>
        <w:rPr>
          <w:rFonts w:ascii="宋体" w:hAnsi="宋体" w:eastAsia="宋体" w:cs="宋体"/>
          <w:color w:val="auto"/>
          <w:sz w:val="20"/>
          <w:highlight w:val="none"/>
        </w:rPr>
      </w:pPr>
    </w:p>
    <w:p w14:paraId="03A5F2E5">
      <w:pPr>
        <w:pStyle w:val="15"/>
        <w:rPr>
          <w:rFonts w:ascii="宋体" w:hAnsi="宋体" w:eastAsia="宋体" w:cs="宋体"/>
          <w:color w:val="auto"/>
          <w:sz w:val="20"/>
          <w:highlight w:val="none"/>
        </w:rPr>
      </w:pPr>
    </w:p>
    <w:p w14:paraId="31FB16E8">
      <w:pPr>
        <w:pStyle w:val="15"/>
        <w:rPr>
          <w:rFonts w:ascii="宋体" w:hAnsi="宋体" w:eastAsia="宋体" w:cs="宋体"/>
          <w:color w:val="auto"/>
          <w:sz w:val="20"/>
          <w:highlight w:val="none"/>
        </w:rPr>
      </w:pPr>
    </w:p>
    <w:p w14:paraId="071F13DC">
      <w:pPr>
        <w:pStyle w:val="15"/>
        <w:rPr>
          <w:rFonts w:ascii="宋体" w:hAnsi="宋体" w:eastAsia="宋体" w:cs="宋体"/>
          <w:color w:val="auto"/>
          <w:sz w:val="20"/>
          <w:highlight w:val="none"/>
        </w:rPr>
      </w:pPr>
    </w:p>
    <w:p w14:paraId="52F96FD9">
      <w:pPr>
        <w:pStyle w:val="15"/>
        <w:rPr>
          <w:rFonts w:ascii="宋体" w:hAnsi="宋体" w:eastAsia="宋体" w:cs="宋体"/>
          <w:color w:val="auto"/>
          <w:sz w:val="20"/>
          <w:highlight w:val="none"/>
        </w:rPr>
      </w:pPr>
    </w:p>
    <w:p w14:paraId="1B4F8414">
      <w:pPr>
        <w:pStyle w:val="15"/>
        <w:rPr>
          <w:rFonts w:ascii="宋体" w:hAnsi="宋体" w:eastAsia="宋体" w:cs="宋体"/>
          <w:color w:val="auto"/>
          <w:sz w:val="20"/>
          <w:highlight w:val="none"/>
        </w:rPr>
      </w:pPr>
    </w:p>
    <w:p w14:paraId="017788AB">
      <w:pPr>
        <w:pStyle w:val="15"/>
        <w:rPr>
          <w:rFonts w:ascii="宋体" w:hAnsi="宋体" w:eastAsia="宋体" w:cs="宋体"/>
          <w:color w:val="auto"/>
          <w:sz w:val="20"/>
          <w:highlight w:val="none"/>
        </w:rPr>
      </w:pPr>
    </w:p>
    <w:p w14:paraId="68CD1562">
      <w:pPr>
        <w:pStyle w:val="15"/>
        <w:rPr>
          <w:rFonts w:ascii="宋体" w:hAnsi="宋体" w:eastAsia="宋体" w:cs="宋体"/>
          <w:color w:val="auto"/>
          <w:sz w:val="20"/>
          <w:highlight w:val="none"/>
        </w:rPr>
      </w:pPr>
    </w:p>
    <w:p w14:paraId="31F1C712">
      <w:pPr>
        <w:pStyle w:val="15"/>
        <w:rPr>
          <w:rFonts w:ascii="宋体" w:hAnsi="宋体" w:eastAsia="宋体" w:cs="宋体"/>
          <w:color w:val="auto"/>
          <w:sz w:val="20"/>
          <w:highlight w:val="none"/>
        </w:rPr>
      </w:pPr>
    </w:p>
    <w:p w14:paraId="4A9A1E42">
      <w:pPr>
        <w:pStyle w:val="15"/>
        <w:rPr>
          <w:rFonts w:ascii="宋体" w:hAnsi="宋体" w:eastAsia="宋体" w:cs="宋体"/>
          <w:color w:val="auto"/>
          <w:sz w:val="20"/>
          <w:highlight w:val="none"/>
        </w:rPr>
      </w:pPr>
    </w:p>
    <w:p w14:paraId="26879874">
      <w:pPr>
        <w:pStyle w:val="15"/>
        <w:rPr>
          <w:rFonts w:ascii="宋体" w:hAnsi="宋体" w:eastAsia="宋体" w:cs="宋体"/>
          <w:color w:val="auto"/>
          <w:sz w:val="20"/>
          <w:highlight w:val="none"/>
        </w:rPr>
      </w:pPr>
    </w:p>
    <w:p w14:paraId="2DF451CB">
      <w:pPr>
        <w:pStyle w:val="15"/>
        <w:rPr>
          <w:rFonts w:ascii="宋体" w:hAnsi="宋体" w:eastAsia="宋体" w:cs="宋体"/>
          <w:color w:val="auto"/>
          <w:sz w:val="20"/>
          <w:highlight w:val="none"/>
        </w:rPr>
      </w:pPr>
    </w:p>
    <w:p w14:paraId="7A15CBF3">
      <w:pPr>
        <w:pStyle w:val="15"/>
        <w:rPr>
          <w:rFonts w:ascii="宋体" w:hAnsi="宋体" w:eastAsia="宋体" w:cs="宋体"/>
          <w:color w:val="auto"/>
          <w:sz w:val="20"/>
          <w:highlight w:val="none"/>
        </w:rPr>
      </w:pPr>
    </w:p>
    <w:p w14:paraId="35B0B5B5">
      <w:pPr>
        <w:pStyle w:val="15"/>
        <w:rPr>
          <w:rFonts w:ascii="宋体" w:hAnsi="宋体" w:eastAsia="宋体" w:cs="宋体"/>
          <w:color w:val="auto"/>
          <w:sz w:val="20"/>
          <w:highlight w:val="none"/>
        </w:rPr>
      </w:pPr>
    </w:p>
    <w:p w14:paraId="663973B0">
      <w:pPr>
        <w:pStyle w:val="15"/>
        <w:rPr>
          <w:rFonts w:ascii="宋体" w:hAnsi="宋体" w:eastAsia="宋体" w:cs="宋体"/>
          <w:color w:val="auto"/>
          <w:sz w:val="20"/>
          <w:highlight w:val="none"/>
        </w:rPr>
      </w:pPr>
    </w:p>
    <w:p w14:paraId="2C2C6480">
      <w:pPr>
        <w:pStyle w:val="15"/>
        <w:rPr>
          <w:rFonts w:ascii="宋体" w:hAnsi="宋体" w:eastAsia="宋体" w:cs="宋体"/>
          <w:color w:val="auto"/>
          <w:sz w:val="20"/>
          <w:highlight w:val="none"/>
        </w:rPr>
      </w:pPr>
    </w:p>
    <w:p w14:paraId="1E18B5D0">
      <w:pPr>
        <w:pStyle w:val="15"/>
        <w:rPr>
          <w:rFonts w:ascii="宋体" w:hAnsi="宋体" w:eastAsia="宋体" w:cs="宋体"/>
          <w:color w:val="auto"/>
          <w:sz w:val="20"/>
          <w:highlight w:val="none"/>
        </w:rPr>
      </w:pPr>
    </w:p>
    <w:p w14:paraId="58906B82">
      <w:pPr>
        <w:pStyle w:val="15"/>
        <w:rPr>
          <w:rFonts w:ascii="宋体" w:hAnsi="宋体" w:eastAsia="宋体" w:cs="宋体"/>
          <w:color w:val="auto"/>
          <w:sz w:val="20"/>
          <w:highlight w:val="none"/>
        </w:rPr>
      </w:pPr>
    </w:p>
    <w:p w14:paraId="1630F7B5">
      <w:pPr>
        <w:pStyle w:val="15"/>
        <w:rPr>
          <w:rFonts w:ascii="宋体" w:hAnsi="宋体" w:eastAsia="宋体" w:cs="宋体"/>
          <w:color w:val="auto"/>
          <w:sz w:val="20"/>
          <w:highlight w:val="none"/>
        </w:rPr>
      </w:pPr>
    </w:p>
    <w:p w14:paraId="60555DD5">
      <w:pPr>
        <w:pStyle w:val="15"/>
        <w:rPr>
          <w:rFonts w:ascii="宋体" w:hAnsi="宋体" w:eastAsia="宋体" w:cs="宋体"/>
          <w:color w:val="auto"/>
          <w:sz w:val="20"/>
          <w:highlight w:val="none"/>
        </w:rPr>
      </w:pPr>
    </w:p>
    <w:p w14:paraId="7356C9B7">
      <w:pPr>
        <w:spacing w:line="360" w:lineRule="auto"/>
        <w:rPr>
          <w:rFonts w:ascii="宋体" w:hAnsi="宋体" w:cs="宋体"/>
          <w:b/>
          <w:bCs/>
          <w:color w:val="auto"/>
          <w:highlight w:val="none"/>
        </w:rPr>
      </w:pPr>
      <w:r>
        <w:rPr>
          <w:rFonts w:hint="eastAsia" w:ascii="宋体" w:hAnsi="宋体" w:cs="宋体"/>
          <w:b/>
          <w:bCs/>
          <w:color w:val="auto"/>
          <w:highlight w:val="none"/>
        </w:rPr>
        <w:t>十五、磋商响应报价表</w:t>
      </w:r>
    </w:p>
    <w:p w14:paraId="7FBB00B9">
      <w:pPr>
        <w:pStyle w:val="377"/>
        <w:spacing w:line="360" w:lineRule="auto"/>
        <w:rPr>
          <w:rFonts w:ascii="宋体" w:hAnsi="宋体" w:cs="宋体"/>
          <w:color w:val="auto"/>
          <w:sz w:val="20"/>
          <w:highlight w:val="none"/>
        </w:rPr>
      </w:pPr>
      <w:r>
        <w:rPr>
          <w:rFonts w:hint="eastAsia" w:ascii="宋体" w:hAnsi="宋体" w:cs="宋体"/>
          <w:color w:val="auto"/>
          <w:sz w:val="20"/>
          <w:highlight w:val="none"/>
        </w:rPr>
        <w:t xml:space="preserve">项目名称： </w:t>
      </w:r>
    </w:p>
    <w:p w14:paraId="52370FD4">
      <w:pPr>
        <w:spacing w:line="360" w:lineRule="auto"/>
        <w:rPr>
          <w:rFonts w:ascii="宋体" w:hAnsi="宋体" w:cs="宋体"/>
          <w:color w:val="auto"/>
          <w:highlight w:val="none"/>
        </w:rPr>
      </w:pPr>
      <w:r>
        <w:rPr>
          <w:rFonts w:hint="eastAsia" w:ascii="宋体" w:hAnsi="宋体" w:cs="宋体"/>
          <w:color w:val="auto"/>
          <w:highlight w:val="none"/>
        </w:rPr>
        <w:t>项目编号：</w:t>
      </w:r>
      <w:r>
        <w:rPr>
          <w:rFonts w:hint="eastAsia" w:ascii="宋体" w:hAnsi="宋体" w:cs="宋体"/>
          <w:color w:val="auto"/>
          <w:highlight w:val="none"/>
          <w:lang w:eastAsia="zh-CN"/>
        </w:rPr>
        <w:t>JSZC-321023-YZFW-C2026-0001</w:t>
      </w:r>
      <w:r>
        <w:rPr>
          <w:rFonts w:hint="eastAsia" w:ascii="宋体" w:hAnsi="宋体" w:cs="宋体"/>
          <w:color w:val="auto"/>
          <w:highlight w:val="none"/>
        </w:rPr>
        <w:t xml:space="preserve">                                                            </w:t>
      </w:r>
    </w:p>
    <w:tbl>
      <w:tblPr>
        <w:tblStyle w:val="36"/>
        <w:tblW w:w="95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4"/>
        <w:gridCol w:w="7192"/>
      </w:tblGrid>
      <w:tr w14:paraId="6822D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074" w:hRule="atLeast"/>
          <w:jc w:val="center"/>
        </w:trPr>
        <w:tc>
          <w:tcPr>
            <w:tcW w:w="2404" w:type="dxa"/>
            <w:tcBorders>
              <w:top w:val="single" w:color="auto" w:sz="4" w:space="0"/>
              <w:left w:val="single" w:color="auto" w:sz="4" w:space="0"/>
              <w:bottom w:val="single" w:color="auto" w:sz="4" w:space="0"/>
              <w:right w:val="single" w:color="auto" w:sz="4" w:space="0"/>
            </w:tcBorders>
            <w:vAlign w:val="center"/>
          </w:tcPr>
          <w:p w14:paraId="178AF0C8">
            <w:pPr>
              <w:pStyle w:val="15"/>
              <w:spacing w:line="300" w:lineRule="auto"/>
              <w:jc w:val="center"/>
              <w:rPr>
                <w:rFonts w:ascii="宋体" w:hAnsi="宋体" w:eastAsia="宋体" w:cs="宋体"/>
                <w:color w:val="auto"/>
                <w:sz w:val="20"/>
                <w:highlight w:val="none"/>
              </w:rPr>
            </w:pPr>
            <w:r>
              <w:rPr>
                <w:rFonts w:hint="eastAsia" w:ascii="宋体" w:hAnsi="宋体" w:eastAsia="宋体" w:cs="宋体"/>
                <w:color w:val="auto"/>
                <w:sz w:val="20"/>
                <w:highlight w:val="none"/>
              </w:rPr>
              <w:t>名称</w:t>
            </w:r>
          </w:p>
        </w:tc>
        <w:tc>
          <w:tcPr>
            <w:tcW w:w="7192" w:type="dxa"/>
            <w:tcBorders>
              <w:top w:val="single" w:color="auto" w:sz="4" w:space="0"/>
              <w:left w:val="single" w:color="auto" w:sz="4" w:space="0"/>
              <w:bottom w:val="single" w:color="auto" w:sz="4" w:space="0"/>
              <w:right w:val="single" w:color="auto" w:sz="4" w:space="0"/>
            </w:tcBorders>
            <w:vAlign w:val="center"/>
          </w:tcPr>
          <w:p w14:paraId="03BE0B0B">
            <w:pPr>
              <w:spacing w:after="200" w:line="220" w:lineRule="atLeast"/>
              <w:jc w:val="center"/>
              <w:rPr>
                <w:rFonts w:ascii="宋体" w:hAnsi="宋体" w:cs="宋体"/>
                <w:color w:val="auto"/>
                <w:highlight w:val="none"/>
              </w:rPr>
            </w:pPr>
            <w:r>
              <w:rPr>
                <w:rFonts w:hint="eastAsia" w:ascii="宋体" w:hAnsi="宋体" w:cs="宋体"/>
                <w:color w:val="auto"/>
                <w:highlight w:val="none"/>
                <w:u w:val="single"/>
              </w:rPr>
              <w:t>第一轮报价</w:t>
            </w:r>
          </w:p>
        </w:tc>
      </w:tr>
      <w:tr w14:paraId="3A15F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5" w:hRule="atLeast"/>
          <w:jc w:val="center"/>
        </w:trPr>
        <w:tc>
          <w:tcPr>
            <w:tcW w:w="2404" w:type="dxa"/>
            <w:tcBorders>
              <w:top w:val="single" w:color="auto" w:sz="4" w:space="0"/>
              <w:left w:val="single" w:color="auto" w:sz="4" w:space="0"/>
              <w:bottom w:val="single" w:color="auto" w:sz="4" w:space="0"/>
              <w:right w:val="single" w:color="auto" w:sz="4" w:space="0"/>
            </w:tcBorders>
            <w:vAlign w:val="center"/>
          </w:tcPr>
          <w:p w14:paraId="2C0249B3">
            <w:pPr>
              <w:pStyle w:val="15"/>
              <w:spacing w:line="300" w:lineRule="auto"/>
              <w:rPr>
                <w:rFonts w:ascii="宋体" w:hAnsi="宋体" w:eastAsia="宋体" w:cs="宋体"/>
                <w:color w:val="auto"/>
                <w:sz w:val="20"/>
                <w:highlight w:val="none"/>
              </w:rPr>
            </w:pPr>
          </w:p>
        </w:tc>
        <w:tc>
          <w:tcPr>
            <w:tcW w:w="7192" w:type="dxa"/>
            <w:tcBorders>
              <w:top w:val="single" w:color="auto" w:sz="4" w:space="0"/>
              <w:left w:val="single" w:color="auto" w:sz="4" w:space="0"/>
              <w:bottom w:val="single" w:color="auto" w:sz="4" w:space="0"/>
              <w:right w:val="single" w:color="auto" w:sz="4" w:space="0"/>
            </w:tcBorders>
            <w:vAlign w:val="center"/>
          </w:tcPr>
          <w:p w14:paraId="0C06BDD4">
            <w:pPr>
              <w:pStyle w:val="15"/>
              <w:spacing w:line="300" w:lineRule="auto"/>
              <w:rPr>
                <w:rFonts w:ascii="宋体" w:hAnsi="宋体" w:eastAsia="宋体" w:cs="宋体"/>
                <w:color w:val="auto"/>
                <w:sz w:val="20"/>
                <w:highlight w:val="none"/>
              </w:rPr>
            </w:pPr>
            <w:r>
              <w:rPr>
                <w:rFonts w:hint="eastAsia" w:ascii="宋体" w:hAnsi="宋体" w:eastAsia="宋体" w:cs="宋体"/>
                <w:color w:val="auto"/>
                <w:sz w:val="20"/>
                <w:highlight w:val="none"/>
              </w:rPr>
              <w:t>大写：</w:t>
            </w:r>
          </w:p>
          <w:p w14:paraId="50862A72">
            <w:pPr>
              <w:pStyle w:val="375"/>
              <w:spacing w:before="0" w:after="0" w:line="500" w:lineRule="exact"/>
              <w:ind w:firstLine="0"/>
              <w:rPr>
                <w:rFonts w:ascii="宋体" w:hAnsi="宋体" w:cs="宋体"/>
                <w:color w:val="auto"/>
                <w:sz w:val="20"/>
                <w:highlight w:val="none"/>
              </w:rPr>
            </w:pPr>
            <w:r>
              <w:rPr>
                <w:rFonts w:hint="eastAsia" w:ascii="宋体" w:hAnsi="宋体" w:cs="宋体"/>
                <w:color w:val="auto"/>
                <w:sz w:val="20"/>
                <w:highlight w:val="none"/>
              </w:rPr>
              <w:t>小写：                           （人民币）</w:t>
            </w:r>
          </w:p>
        </w:tc>
      </w:tr>
      <w:tr w14:paraId="70600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9" w:hRule="atLeast"/>
          <w:jc w:val="center"/>
        </w:trPr>
        <w:tc>
          <w:tcPr>
            <w:tcW w:w="2404" w:type="dxa"/>
            <w:tcBorders>
              <w:top w:val="single" w:color="auto" w:sz="4" w:space="0"/>
              <w:left w:val="single" w:color="auto" w:sz="4" w:space="0"/>
              <w:bottom w:val="single" w:color="auto" w:sz="4" w:space="0"/>
              <w:right w:val="single" w:color="auto" w:sz="4" w:space="0"/>
            </w:tcBorders>
            <w:vAlign w:val="center"/>
          </w:tcPr>
          <w:p w14:paraId="099BC716">
            <w:pPr>
              <w:pStyle w:val="15"/>
              <w:spacing w:line="300" w:lineRule="auto"/>
              <w:jc w:val="center"/>
              <w:rPr>
                <w:rFonts w:ascii="宋体" w:hAnsi="宋体" w:eastAsia="宋体" w:cs="宋体"/>
                <w:color w:val="auto"/>
                <w:sz w:val="20"/>
                <w:highlight w:val="none"/>
              </w:rPr>
            </w:pPr>
            <w:r>
              <w:rPr>
                <w:rFonts w:hint="eastAsia" w:ascii="宋体" w:hAnsi="宋体" w:eastAsia="宋体" w:cs="宋体"/>
                <w:color w:val="auto"/>
                <w:sz w:val="20"/>
                <w:highlight w:val="none"/>
              </w:rPr>
              <w:t>备注</w:t>
            </w:r>
          </w:p>
        </w:tc>
        <w:tc>
          <w:tcPr>
            <w:tcW w:w="7192" w:type="dxa"/>
            <w:tcBorders>
              <w:top w:val="single" w:color="auto" w:sz="4" w:space="0"/>
              <w:left w:val="single" w:color="auto" w:sz="4" w:space="0"/>
              <w:bottom w:val="single" w:color="auto" w:sz="4" w:space="0"/>
              <w:right w:val="single" w:color="auto" w:sz="4" w:space="0"/>
            </w:tcBorders>
            <w:vAlign w:val="center"/>
          </w:tcPr>
          <w:p w14:paraId="5B2EA2DD">
            <w:pPr>
              <w:pStyle w:val="15"/>
              <w:spacing w:line="300" w:lineRule="auto"/>
              <w:ind w:firstLine="1300"/>
              <w:rPr>
                <w:rFonts w:ascii="宋体" w:hAnsi="宋体" w:eastAsia="宋体" w:cs="宋体"/>
                <w:color w:val="auto"/>
                <w:sz w:val="20"/>
                <w:highlight w:val="none"/>
              </w:rPr>
            </w:pPr>
          </w:p>
        </w:tc>
      </w:tr>
    </w:tbl>
    <w:p w14:paraId="5E26713D">
      <w:pPr>
        <w:spacing w:line="360" w:lineRule="auto"/>
        <w:rPr>
          <w:rFonts w:ascii="宋体" w:hAnsi="宋体" w:cs="宋体"/>
          <w:color w:val="auto"/>
          <w:highlight w:val="none"/>
        </w:rPr>
      </w:pPr>
    </w:p>
    <w:p w14:paraId="4B418B18">
      <w:pPr>
        <w:spacing w:line="360" w:lineRule="auto"/>
        <w:rPr>
          <w:rFonts w:ascii="宋体" w:hAnsi="宋体" w:cs="宋体"/>
          <w:color w:val="auto"/>
          <w:highlight w:val="none"/>
        </w:rPr>
      </w:pPr>
      <w:r>
        <w:rPr>
          <w:rFonts w:hint="eastAsia" w:ascii="宋体" w:hAnsi="宋体" w:cs="宋体"/>
          <w:color w:val="auto"/>
          <w:highlight w:val="none"/>
        </w:rPr>
        <w:t xml:space="preserve">法定代表人或者授权代表（签字或盖章）：                    </w:t>
      </w:r>
    </w:p>
    <w:p w14:paraId="7127A119">
      <w:pPr>
        <w:spacing w:line="360" w:lineRule="auto"/>
        <w:rPr>
          <w:rFonts w:ascii="宋体" w:hAnsi="宋体" w:cs="宋体"/>
          <w:color w:val="auto"/>
          <w:highlight w:val="none"/>
          <w:u w:val="single"/>
        </w:rPr>
      </w:pPr>
      <w:r>
        <w:rPr>
          <w:rFonts w:hint="eastAsia" w:ascii="宋体" w:hAnsi="宋体" w:cs="宋体"/>
          <w:color w:val="auto"/>
          <w:highlight w:val="none"/>
        </w:rPr>
        <w:t>磋商供应商全称（加盖CA电子公章）：</w:t>
      </w:r>
      <w:r>
        <w:rPr>
          <w:rFonts w:hint="eastAsia" w:ascii="宋体" w:hAnsi="宋体" w:cs="宋体"/>
          <w:color w:val="auto"/>
          <w:highlight w:val="none"/>
          <w:u w:val="single"/>
        </w:rPr>
        <w:t xml:space="preserve">                         </w:t>
      </w:r>
    </w:p>
    <w:p w14:paraId="4BC066B7">
      <w:pPr>
        <w:spacing w:line="360" w:lineRule="auto"/>
        <w:jc w:val="right"/>
        <w:rPr>
          <w:rFonts w:ascii="宋体" w:hAnsi="宋体" w:cs="宋体"/>
          <w:color w:val="auto"/>
          <w:highlight w:val="none"/>
        </w:rPr>
      </w:pPr>
      <w:r>
        <w:rPr>
          <w:rFonts w:hint="eastAsia" w:ascii="宋体" w:hAnsi="宋体" w:cs="宋体"/>
          <w:color w:val="auto"/>
          <w:highlight w:val="none"/>
        </w:rPr>
        <w:t>日期：    年   月    日</w:t>
      </w:r>
    </w:p>
    <w:p w14:paraId="709A7B4C">
      <w:pPr>
        <w:pStyle w:val="15"/>
        <w:rPr>
          <w:rFonts w:ascii="宋体" w:hAnsi="宋体" w:eastAsia="宋体" w:cs="宋体"/>
          <w:color w:val="auto"/>
          <w:sz w:val="20"/>
          <w:highlight w:val="none"/>
        </w:rPr>
      </w:pPr>
    </w:p>
    <w:p w14:paraId="09471B7C">
      <w:pPr>
        <w:pStyle w:val="15"/>
        <w:rPr>
          <w:rFonts w:ascii="宋体" w:hAnsi="宋体" w:eastAsia="宋体" w:cs="宋体"/>
          <w:color w:val="auto"/>
          <w:sz w:val="20"/>
          <w:highlight w:val="none"/>
        </w:rPr>
      </w:pPr>
    </w:p>
    <w:p w14:paraId="7996E9B1">
      <w:pPr>
        <w:pStyle w:val="15"/>
        <w:rPr>
          <w:rFonts w:ascii="宋体" w:hAnsi="宋体" w:eastAsia="宋体" w:cs="宋体"/>
          <w:color w:val="auto"/>
          <w:sz w:val="20"/>
          <w:highlight w:val="none"/>
        </w:rPr>
      </w:pPr>
    </w:p>
    <w:p w14:paraId="408C377C">
      <w:pPr>
        <w:pStyle w:val="15"/>
        <w:rPr>
          <w:rFonts w:ascii="宋体" w:hAnsi="宋体" w:eastAsia="宋体" w:cs="宋体"/>
          <w:color w:val="auto"/>
          <w:sz w:val="20"/>
          <w:highlight w:val="none"/>
        </w:rPr>
      </w:pPr>
    </w:p>
    <w:p w14:paraId="27107050">
      <w:pPr>
        <w:pStyle w:val="15"/>
        <w:rPr>
          <w:rFonts w:ascii="宋体" w:hAnsi="宋体" w:eastAsia="宋体" w:cs="宋体"/>
          <w:color w:val="auto"/>
          <w:sz w:val="20"/>
          <w:highlight w:val="none"/>
        </w:rPr>
      </w:pPr>
    </w:p>
    <w:p w14:paraId="6A5E6A8B">
      <w:pPr>
        <w:pStyle w:val="15"/>
        <w:rPr>
          <w:rFonts w:ascii="宋体" w:hAnsi="宋体" w:eastAsia="宋体" w:cs="宋体"/>
          <w:color w:val="auto"/>
          <w:sz w:val="20"/>
          <w:highlight w:val="none"/>
        </w:rPr>
      </w:pPr>
    </w:p>
    <w:p w14:paraId="55D1D048">
      <w:pPr>
        <w:pStyle w:val="15"/>
        <w:rPr>
          <w:rFonts w:ascii="宋体" w:hAnsi="宋体" w:eastAsia="宋体" w:cs="宋体"/>
          <w:color w:val="auto"/>
          <w:sz w:val="20"/>
          <w:highlight w:val="none"/>
        </w:rPr>
      </w:pPr>
    </w:p>
    <w:p w14:paraId="5FFF7253">
      <w:pPr>
        <w:pStyle w:val="15"/>
        <w:rPr>
          <w:rFonts w:ascii="宋体" w:hAnsi="宋体" w:eastAsia="宋体" w:cs="宋体"/>
          <w:color w:val="auto"/>
          <w:sz w:val="20"/>
          <w:highlight w:val="none"/>
        </w:rPr>
      </w:pPr>
    </w:p>
    <w:p w14:paraId="3657AA74">
      <w:pPr>
        <w:pStyle w:val="15"/>
        <w:rPr>
          <w:rFonts w:ascii="宋体" w:hAnsi="宋体" w:eastAsia="宋体" w:cs="宋体"/>
          <w:color w:val="auto"/>
          <w:sz w:val="20"/>
          <w:highlight w:val="none"/>
        </w:rPr>
      </w:pPr>
    </w:p>
    <w:p w14:paraId="1DB0E74E">
      <w:pPr>
        <w:pStyle w:val="15"/>
        <w:rPr>
          <w:rFonts w:ascii="宋体" w:hAnsi="宋体" w:eastAsia="宋体" w:cs="宋体"/>
          <w:color w:val="auto"/>
          <w:sz w:val="20"/>
          <w:highlight w:val="none"/>
        </w:rPr>
      </w:pPr>
    </w:p>
    <w:p w14:paraId="779E23C3">
      <w:pPr>
        <w:pStyle w:val="15"/>
        <w:rPr>
          <w:rFonts w:ascii="宋体" w:hAnsi="宋体" w:eastAsia="宋体" w:cs="宋体"/>
          <w:color w:val="auto"/>
          <w:sz w:val="20"/>
          <w:highlight w:val="none"/>
        </w:rPr>
      </w:pPr>
    </w:p>
    <w:p w14:paraId="4CFC909A">
      <w:pPr>
        <w:pStyle w:val="15"/>
        <w:rPr>
          <w:rFonts w:ascii="宋体" w:hAnsi="宋体" w:eastAsia="宋体" w:cs="宋体"/>
          <w:color w:val="auto"/>
          <w:sz w:val="20"/>
          <w:highlight w:val="none"/>
        </w:rPr>
      </w:pPr>
    </w:p>
    <w:p w14:paraId="6470C0B8">
      <w:pPr>
        <w:pStyle w:val="15"/>
        <w:rPr>
          <w:rFonts w:ascii="宋体" w:hAnsi="宋体" w:eastAsia="宋体" w:cs="宋体"/>
          <w:color w:val="auto"/>
          <w:sz w:val="20"/>
          <w:highlight w:val="none"/>
        </w:rPr>
      </w:pPr>
    </w:p>
    <w:p w14:paraId="296E2255">
      <w:pPr>
        <w:pStyle w:val="15"/>
        <w:rPr>
          <w:rFonts w:ascii="宋体" w:hAnsi="宋体" w:eastAsia="宋体" w:cs="宋体"/>
          <w:color w:val="auto"/>
          <w:sz w:val="20"/>
          <w:highlight w:val="none"/>
        </w:rPr>
      </w:pPr>
    </w:p>
    <w:p w14:paraId="2CD285F9">
      <w:pPr>
        <w:pStyle w:val="15"/>
        <w:rPr>
          <w:rFonts w:ascii="宋体" w:hAnsi="宋体" w:eastAsia="宋体" w:cs="宋体"/>
          <w:color w:val="auto"/>
          <w:sz w:val="20"/>
          <w:highlight w:val="none"/>
        </w:rPr>
      </w:pPr>
    </w:p>
    <w:p w14:paraId="46EC4F09">
      <w:pPr>
        <w:pStyle w:val="15"/>
        <w:rPr>
          <w:rFonts w:ascii="宋体" w:hAnsi="宋体" w:eastAsia="宋体" w:cs="宋体"/>
          <w:color w:val="auto"/>
          <w:sz w:val="20"/>
          <w:highlight w:val="none"/>
        </w:rPr>
      </w:pPr>
    </w:p>
    <w:p w14:paraId="1E7A4EED">
      <w:pPr>
        <w:pStyle w:val="15"/>
        <w:rPr>
          <w:rFonts w:ascii="宋体" w:hAnsi="宋体" w:eastAsia="宋体" w:cs="宋体"/>
          <w:color w:val="auto"/>
          <w:sz w:val="20"/>
          <w:highlight w:val="none"/>
        </w:rPr>
      </w:pPr>
    </w:p>
    <w:p w14:paraId="076EC14E">
      <w:pPr>
        <w:pStyle w:val="15"/>
        <w:rPr>
          <w:rFonts w:ascii="宋体" w:hAnsi="宋体" w:eastAsia="宋体" w:cs="宋体"/>
          <w:color w:val="auto"/>
          <w:sz w:val="20"/>
          <w:highlight w:val="none"/>
        </w:rPr>
      </w:pPr>
    </w:p>
    <w:p w14:paraId="241DA41D">
      <w:pPr>
        <w:pStyle w:val="15"/>
        <w:rPr>
          <w:rFonts w:ascii="宋体" w:hAnsi="宋体" w:eastAsia="宋体" w:cs="宋体"/>
          <w:color w:val="auto"/>
          <w:sz w:val="20"/>
          <w:highlight w:val="none"/>
        </w:rPr>
      </w:pPr>
    </w:p>
    <w:p w14:paraId="4FD615D1">
      <w:pPr>
        <w:pStyle w:val="15"/>
        <w:rPr>
          <w:rFonts w:ascii="宋体" w:hAnsi="宋体" w:eastAsia="宋体" w:cs="宋体"/>
          <w:color w:val="auto"/>
          <w:sz w:val="20"/>
          <w:highlight w:val="none"/>
        </w:rPr>
      </w:pPr>
    </w:p>
    <w:p w14:paraId="4CE0F581">
      <w:pPr>
        <w:pStyle w:val="15"/>
        <w:rPr>
          <w:rFonts w:ascii="宋体" w:hAnsi="宋体" w:eastAsia="宋体" w:cs="宋体"/>
          <w:color w:val="auto"/>
          <w:sz w:val="20"/>
          <w:highlight w:val="none"/>
        </w:rPr>
      </w:pPr>
    </w:p>
    <w:p w14:paraId="75926CEC">
      <w:pPr>
        <w:pStyle w:val="15"/>
        <w:rPr>
          <w:rFonts w:ascii="宋体" w:hAnsi="宋体" w:eastAsia="宋体" w:cs="宋体"/>
          <w:color w:val="auto"/>
          <w:sz w:val="20"/>
          <w:highlight w:val="none"/>
        </w:rPr>
      </w:pPr>
    </w:p>
    <w:p w14:paraId="1C5C7329">
      <w:pPr>
        <w:pStyle w:val="15"/>
        <w:rPr>
          <w:rFonts w:ascii="宋体" w:hAnsi="宋体" w:eastAsia="宋体" w:cs="宋体"/>
          <w:color w:val="auto"/>
          <w:sz w:val="20"/>
          <w:highlight w:val="none"/>
        </w:rPr>
      </w:pPr>
    </w:p>
    <w:p w14:paraId="54B8ECD2">
      <w:pPr>
        <w:pStyle w:val="15"/>
        <w:rPr>
          <w:rFonts w:ascii="宋体" w:hAnsi="宋体" w:eastAsia="宋体" w:cs="宋体"/>
          <w:color w:val="auto"/>
          <w:sz w:val="20"/>
          <w:highlight w:val="none"/>
        </w:rPr>
      </w:pPr>
    </w:p>
    <w:p w14:paraId="79655EF1">
      <w:pPr>
        <w:pStyle w:val="15"/>
        <w:rPr>
          <w:rFonts w:ascii="宋体" w:hAnsi="宋体" w:eastAsia="宋体" w:cs="宋体"/>
          <w:color w:val="auto"/>
          <w:sz w:val="20"/>
          <w:highlight w:val="none"/>
        </w:rPr>
      </w:pPr>
    </w:p>
    <w:p w14:paraId="70A56828">
      <w:pPr>
        <w:pStyle w:val="15"/>
        <w:rPr>
          <w:rFonts w:ascii="宋体" w:hAnsi="宋体" w:eastAsia="宋体" w:cs="宋体"/>
          <w:color w:val="auto"/>
          <w:sz w:val="20"/>
          <w:highlight w:val="none"/>
        </w:rPr>
      </w:pPr>
    </w:p>
    <w:p w14:paraId="5F962D56">
      <w:pPr>
        <w:pStyle w:val="15"/>
        <w:rPr>
          <w:rFonts w:ascii="宋体" w:hAnsi="宋体" w:eastAsia="宋体" w:cs="宋体"/>
          <w:color w:val="auto"/>
          <w:sz w:val="20"/>
          <w:highlight w:val="none"/>
        </w:rPr>
      </w:pPr>
    </w:p>
    <w:p w14:paraId="5A462516">
      <w:pPr>
        <w:pStyle w:val="15"/>
        <w:rPr>
          <w:rFonts w:ascii="宋体" w:hAnsi="宋体" w:eastAsia="宋体" w:cs="宋体"/>
          <w:color w:val="auto"/>
          <w:sz w:val="20"/>
          <w:highlight w:val="none"/>
        </w:rPr>
      </w:pPr>
    </w:p>
    <w:p w14:paraId="5A08DB8B">
      <w:pPr>
        <w:rPr>
          <w:rFonts w:ascii="宋体" w:hAnsi="宋体" w:cs="宋体"/>
          <w:b/>
          <w:bCs/>
          <w:color w:val="auto"/>
          <w:highlight w:val="none"/>
        </w:rPr>
      </w:pPr>
      <w:r>
        <w:rPr>
          <w:rFonts w:hint="eastAsia" w:ascii="宋体" w:hAnsi="宋体" w:cs="宋体"/>
          <w:b/>
          <w:bCs/>
          <w:color w:val="auto"/>
          <w:highlight w:val="none"/>
        </w:rPr>
        <w:t>十六、主要标的信息</w:t>
      </w:r>
    </w:p>
    <w:p w14:paraId="6D37105E">
      <w:pPr>
        <w:spacing w:before="312" w:line="360" w:lineRule="auto"/>
        <w:jc w:val="both"/>
        <w:rPr>
          <w:rFonts w:ascii="宋体" w:hAnsi="宋体" w:cs="宋体"/>
          <w:b/>
          <w:color w:val="auto"/>
          <w:highlight w:val="none"/>
        </w:rPr>
      </w:pPr>
    </w:p>
    <w:p w14:paraId="1E00DF8A">
      <w:pPr>
        <w:spacing w:before="312" w:line="360" w:lineRule="auto"/>
        <w:jc w:val="center"/>
        <w:rPr>
          <w:rFonts w:ascii="宋体" w:hAnsi="宋体" w:cs="宋体"/>
          <w:b/>
          <w:color w:val="auto"/>
          <w:highlight w:val="none"/>
        </w:rPr>
      </w:pPr>
      <w:r>
        <w:rPr>
          <w:rFonts w:hint="eastAsia" w:ascii="宋体" w:hAnsi="宋体" w:cs="宋体"/>
          <w:b/>
          <w:color w:val="auto"/>
          <w:highlight w:val="none"/>
        </w:rPr>
        <w:t>主要标的信息（成交后将公示）</w:t>
      </w:r>
    </w:p>
    <w:p w14:paraId="2787D8D1">
      <w:pPr>
        <w:spacing w:after="312" w:line="360" w:lineRule="auto"/>
        <w:rPr>
          <w:rFonts w:ascii="宋体" w:hAnsi="宋体" w:cs="宋体"/>
          <w:b/>
          <w:color w:val="auto"/>
          <w:highlight w:val="none"/>
        </w:rPr>
      </w:pPr>
      <w:r>
        <w:rPr>
          <w:rFonts w:hint="eastAsia" w:ascii="宋体" w:hAnsi="宋体" w:cs="宋体"/>
          <w:color w:val="auto"/>
          <w:highlight w:val="none"/>
        </w:rPr>
        <w:t>供应商全称：</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49"/>
      </w:tblGrid>
      <w:tr w14:paraId="058ECA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6" w:hRule="atLeast"/>
          <w:jc w:val="center"/>
        </w:trPr>
        <w:tc>
          <w:tcPr>
            <w:tcW w:w="8149" w:type="dxa"/>
          </w:tcPr>
          <w:p w14:paraId="49E8EE1E">
            <w:pPr>
              <w:spacing w:line="360" w:lineRule="auto"/>
              <w:jc w:val="center"/>
              <w:rPr>
                <w:rFonts w:ascii="宋体" w:hAnsi="宋体" w:cs="宋体"/>
                <w:color w:val="auto"/>
                <w:highlight w:val="none"/>
              </w:rPr>
            </w:pPr>
            <w:r>
              <w:rPr>
                <w:rFonts w:hint="eastAsia" w:ascii="宋体" w:hAnsi="宋体" w:cs="宋体"/>
                <w:color w:val="auto"/>
                <w:highlight w:val="none"/>
              </w:rPr>
              <w:t>工程类</w:t>
            </w:r>
          </w:p>
        </w:tc>
      </w:tr>
      <w:tr w14:paraId="12851F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84" w:hRule="atLeast"/>
          <w:jc w:val="center"/>
        </w:trPr>
        <w:tc>
          <w:tcPr>
            <w:tcW w:w="8149" w:type="dxa"/>
          </w:tcPr>
          <w:p w14:paraId="0741290B">
            <w:pPr>
              <w:spacing w:line="360" w:lineRule="auto"/>
              <w:rPr>
                <w:rFonts w:ascii="宋体" w:hAnsi="宋体" w:cs="宋体"/>
                <w:color w:val="auto"/>
                <w:highlight w:val="none"/>
              </w:rPr>
            </w:pPr>
            <w:r>
              <w:rPr>
                <w:rFonts w:hint="eastAsia" w:ascii="宋体" w:hAnsi="宋体" w:cs="宋体"/>
                <w:color w:val="auto"/>
                <w:highlight w:val="none"/>
              </w:rPr>
              <w:t>名称：</w:t>
            </w:r>
          </w:p>
          <w:p w14:paraId="0947304A">
            <w:pPr>
              <w:spacing w:line="360" w:lineRule="auto"/>
              <w:rPr>
                <w:rFonts w:ascii="宋体" w:hAnsi="宋体" w:cs="宋体"/>
                <w:color w:val="auto"/>
                <w:highlight w:val="none"/>
              </w:rPr>
            </w:pPr>
            <w:r>
              <w:rPr>
                <w:rFonts w:hint="eastAsia" w:ascii="宋体" w:hAnsi="宋体" w:cs="宋体"/>
                <w:color w:val="auto"/>
                <w:highlight w:val="none"/>
              </w:rPr>
              <w:t>施工范围：</w:t>
            </w:r>
          </w:p>
          <w:p w14:paraId="2DA3942F">
            <w:pPr>
              <w:spacing w:line="360" w:lineRule="auto"/>
              <w:rPr>
                <w:rFonts w:ascii="宋体" w:hAnsi="宋体" w:cs="宋体"/>
                <w:color w:val="auto"/>
                <w:highlight w:val="none"/>
              </w:rPr>
            </w:pPr>
            <w:r>
              <w:rPr>
                <w:rFonts w:hint="eastAsia" w:ascii="宋体" w:hAnsi="宋体" w:cs="宋体"/>
                <w:color w:val="auto"/>
                <w:highlight w:val="none"/>
              </w:rPr>
              <w:t>施工工期：</w:t>
            </w:r>
          </w:p>
          <w:p w14:paraId="7DC4380F">
            <w:pPr>
              <w:spacing w:line="360" w:lineRule="auto"/>
              <w:rPr>
                <w:rFonts w:ascii="宋体" w:hAnsi="宋体" w:cs="宋体"/>
                <w:color w:val="auto"/>
                <w:highlight w:val="none"/>
              </w:rPr>
            </w:pPr>
            <w:r>
              <w:rPr>
                <w:rFonts w:hint="eastAsia" w:ascii="宋体" w:hAnsi="宋体" w:cs="宋体"/>
                <w:color w:val="auto"/>
                <w:highlight w:val="none"/>
              </w:rPr>
              <w:t>项目经理：</w:t>
            </w:r>
          </w:p>
          <w:p w14:paraId="47880231">
            <w:pPr>
              <w:spacing w:line="360" w:lineRule="auto"/>
              <w:rPr>
                <w:rFonts w:ascii="宋体" w:hAnsi="宋体" w:cs="宋体"/>
                <w:color w:val="auto"/>
                <w:highlight w:val="none"/>
              </w:rPr>
            </w:pPr>
            <w:r>
              <w:rPr>
                <w:rFonts w:hint="eastAsia" w:ascii="宋体" w:hAnsi="宋体" w:cs="宋体"/>
                <w:color w:val="auto"/>
                <w:highlight w:val="none"/>
              </w:rPr>
              <w:t>执业证书信息：</w:t>
            </w:r>
          </w:p>
        </w:tc>
      </w:tr>
    </w:tbl>
    <w:p w14:paraId="12740149">
      <w:pPr>
        <w:rPr>
          <w:rFonts w:ascii="宋体" w:hAnsi="宋体" w:cs="宋体"/>
          <w:b/>
          <w:color w:val="auto"/>
          <w:highlight w:val="none"/>
        </w:rPr>
      </w:pPr>
    </w:p>
    <w:p w14:paraId="194B8D46">
      <w:pPr>
        <w:rPr>
          <w:rFonts w:ascii="宋体" w:hAnsi="宋体" w:cs="宋体"/>
          <w:b/>
          <w:color w:val="auto"/>
          <w:highlight w:val="none"/>
        </w:rPr>
      </w:pPr>
    </w:p>
    <w:p w14:paraId="6E0C6F23">
      <w:pPr>
        <w:rPr>
          <w:rFonts w:ascii="宋体" w:hAnsi="宋体" w:cs="宋体"/>
          <w:b/>
          <w:color w:val="auto"/>
          <w:highlight w:val="none"/>
        </w:rPr>
      </w:pPr>
    </w:p>
    <w:p w14:paraId="147ACF44">
      <w:pPr>
        <w:rPr>
          <w:rFonts w:ascii="宋体" w:hAnsi="宋体" w:cs="宋体"/>
          <w:b/>
          <w:color w:val="auto"/>
          <w:highlight w:val="none"/>
        </w:rPr>
      </w:pPr>
    </w:p>
    <w:p w14:paraId="14DBDEBE">
      <w:pPr>
        <w:rPr>
          <w:rFonts w:ascii="宋体" w:hAnsi="宋体" w:cs="宋体"/>
          <w:b/>
          <w:color w:val="auto"/>
          <w:highlight w:val="none"/>
        </w:rPr>
      </w:pPr>
    </w:p>
    <w:p w14:paraId="7BD16D8B">
      <w:pPr>
        <w:rPr>
          <w:rFonts w:ascii="宋体" w:hAnsi="宋体" w:cs="宋体"/>
          <w:b/>
          <w:color w:val="auto"/>
          <w:highlight w:val="none"/>
        </w:rPr>
      </w:pPr>
    </w:p>
    <w:p w14:paraId="3D017EBC">
      <w:pPr>
        <w:rPr>
          <w:rFonts w:ascii="宋体" w:hAnsi="宋体" w:cs="宋体"/>
          <w:b/>
          <w:color w:val="auto"/>
          <w:highlight w:val="none"/>
        </w:rPr>
      </w:pPr>
    </w:p>
    <w:p w14:paraId="48B919E3">
      <w:pPr>
        <w:rPr>
          <w:rFonts w:ascii="宋体" w:hAnsi="宋体" w:cs="宋体"/>
          <w:b/>
          <w:color w:val="auto"/>
          <w:highlight w:val="none"/>
        </w:rPr>
      </w:pPr>
    </w:p>
    <w:p w14:paraId="55D8AA92">
      <w:pPr>
        <w:rPr>
          <w:rFonts w:ascii="宋体" w:hAnsi="宋体" w:cs="宋体"/>
          <w:b/>
          <w:color w:val="auto"/>
          <w:highlight w:val="none"/>
        </w:rPr>
      </w:pPr>
    </w:p>
    <w:p w14:paraId="0F2E0B87">
      <w:pPr>
        <w:rPr>
          <w:rFonts w:ascii="宋体" w:hAnsi="宋体" w:cs="宋体"/>
          <w:b/>
          <w:color w:val="auto"/>
          <w:highlight w:val="none"/>
        </w:rPr>
      </w:pPr>
    </w:p>
    <w:p w14:paraId="0D65E15C">
      <w:pPr>
        <w:rPr>
          <w:rFonts w:ascii="宋体" w:hAnsi="宋体" w:cs="宋体"/>
          <w:b/>
          <w:color w:val="auto"/>
          <w:highlight w:val="none"/>
        </w:rPr>
      </w:pPr>
    </w:p>
    <w:p w14:paraId="0A03C5AB">
      <w:pPr>
        <w:rPr>
          <w:rFonts w:ascii="宋体" w:hAnsi="宋体" w:cs="宋体"/>
          <w:b/>
          <w:color w:val="auto"/>
          <w:highlight w:val="none"/>
        </w:rPr>
      </w:pPr>
    </w:p>
    <w:p w14:paraId="074610F5">
      <w:pPr>
        <w:rPr>
          <w:rFonts w:ascii="宋体" w:hAnsi="宋体" w:cs="宋体"/>
          <w:b/>
          <w:color w:val="auto"/>
          <w:highlight w:val="none"/>
        </w:rPr>
      </w:pPr>
    </w:p>
    <w:p w14:paraId="4ACBB362">
      <w:pPr>
        <w:rPr>
          <w:rFonts w:ascii="宋体" w:hAnsi="宋体" w:cs="宋体"/>
          <w:b/>
          <w:color w:val="auto"/>
          <w:highlight w:val="none"/>
        </w:rPr>
      </w:pPr>
    </w:p>
    <w:p w14:paraId="0D994699">
      <w:pPr>
        <w:rPr>
          <w:rFonts w:ascii="宋体" w:hAnsi="宋体" w:cs="宋体"/>
          <w:b/>
          <w:color w:val="auto"/>
          <w:highlight w:val="none"/>
        </w:rPr>
      </w:pPr>
    </w:p>
    <w:p w14:paraId="04D06D99">
      <w:pPr>
        <w:rPr>
          <w:rFonts w:ascii="宋体" w:hAnsi="宋体" w:cs="宋体"/>
          <w:b/>
          <w:color w:val="auto"/>
          <w:highlight w:val="none"/>
        </w:rPr>
      </w:pPr>
    </w:p>
    <w:p w14:paraId="09781C59">
      <w:pPr>
        <w:rPr>
          <w:rFonts w:ascii="宋体" w:hAnsi="宋体" w:cs="宋体"/>
          <w:b/>
          <w:color w:val="auto"/>
          <w:highlight w:val="none"/>
        </w:rPr>
      </w:pPr>
    </w:p>
    <w:p w14:paraId="3F7EE7B0">
      <w:pPr>
        <w:rPr>
          <w:rFonts w:ascii="宋体" w:hAnsi="宋体" w:cs="宋体"/>
          <w:b/>
          <w:color w:val="auto"/>
          <w:highlight w:val="none"/>
        </w:rPr>
      </w:pPr>
    </w:p>
    <w:p w14:paraId="28E0C0B5">
      <w:pPr>
        <w:rPr>
          <w:rFonts w:ascii="宋体" w:hAnsi="宋体" w:cs="宋体"/>
          <w:b/>
          <w:color w:val="auto"/>
          <w:highlight w:val="none"/>
        </w:rPr>
      </w:pPr>
    </w:p>
    <w:p w14:paraId="4C84CDC8">
      <w:pPr>
        <w:rPr>
          <w:rFonts w:ascii="宋体" w:hAnsi="宋体" w:cs="宋体"/>
          <w:b/>
          <w:color w:val="auto"/>
          <w:highlight w:val="none"/>
        </w:rPr>
      </w:pPr>
    </w:p>
    <w:p w14:paraId="6C7F9C06">
      <w:pPr>
        <w:rPr>
          <w:rFonts w:ascii="宋体" w:hAnsi="宋体" w:cs="宋体"/>
          <w:b/>
          <w:color w:val="auto"/>
          <w:highlight w:val="none"/>
        </w:rPr>
      </w:pPr>
    </w:p>
    <w:p w14:paraId="4FE5F8DD">
      <w:pPr>
        <w:rPr>
          <w:rFonts w:ascii="宋体" w:hAnsi="宋体" w:cs="宋体"/>
          <w:b/>
          <w:color w:val="auto"/>
          <w:highlight w:val="none"/>
        </w:rPr>
      </w:pPr>
    </w:p>
    <w:p w14:paraId="7DC63FDD">
      <w:pPr>
        <w:rPr>
          <w:rFonts w:ascii="宋体" w:hAnsi="宋体" w:cs="宋体"/>
          <w:b/>
          <w:color w:val="auto"/>
          <w:highlight w:val="none"/>
        </w:rPr>
      </w:pPr>
    </w:p>
    <w:p w14:paraId="0CC7AE7B">
      <w:pPr>
        <w:rPr>
          <w:rFonts w:ascii="宋体" w:hAnsi="宋体" w:cs="宋体"/>
          <w:b/>
          <w:color w:val="auto"/>
          <w:highlight w:val="none"/>
        </w:rPr>
      </w:pPr>
    </w:p>
    <w:p w14:paraId="345784E1">
      <w:pPr>
        <w:rPr>
          <w:rFonts w:ascii="宋体" w:hAnsi="宋体" w:cs="宋体"/>
          <w:b/>
          <w:color w:val="auto"/>
          <w:highlight w:val="none"/>
        </w:rPr>
      </w:pPr>
    </w:p>
    <w:p w14:paraId="0731CB11">
      <w:pPr>
        <w:rPr>
          <w:rFonts w:ascii="宋体" w:hAnsi="宋体" w:cs="宋体"/>
          <w:b/>
          <w:color w:val="auto"/>
          <w:highlight w:val="none"/>
        </w:rPr>
      </w:pPr>
    </w:p>
    <w:p w14:paraId="7FE780E0">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质疑函范本</w:t>
      </w:r>
    </w:p>
    <w:p w14:paraId="08CB1EB8">
      <w:pPr>
        <w:spacing w:before="290" w:line="360" w:lineRule="auto"/>
        <w:rPr>
          <w:rFonts w:ascii="宋体" w:hAnsi="宋体" w:cs="仿宋"/>
          <w:bCs/>
          <w:color w:val="auto"/>
          <w:sz w:val="21"/>
          <w:szCs w:val="21"/>
          <w:highlight w:val="none"/>
        </w:rPr>
      </w:pPr>
      <w:r>
        <w:rPr>
          <w:rFonts w:hint="eastAsia" w:ascii="宋体" w:hAnsi="宋体" w:cs="仿宋"/>
          <w:bCs/>
          <w:color w:val="auto"/>
          <w:sz w:val="21"/>
          <w:szCs w:val="21"/>
          <w:highlight w:val="none"/>
        </w:rPr>
        <w:t>一、质疑供应商基本信息</w:t>
      </w:r>
    </w:p>
    <w:p w14:paraId="44592DB7">
      <w:pPr>
        <w:spacing w:line="360" w:lineRule="auto"/>
        <w:rPr>
          <w:rFonts w:ascii="宋体" w:hAnsi="宋体" w:cs="仿宋"/>
          <w:color w:val="auto"/>
          <w:sz w:val="21"/>
          <w:szCs w:val="21"/>
          <w:highlight w:val="none"/>
          <w:u w:val="single"/>
        </w:rPr>
      </w:pPr>
      <w:r>
        <w:rPr>
          <w:rFonts w:hint="eastAsia" w:ascii="宋体" w:hAnsi="宋体" w:cs="仿宋"/>
          <w:color w:val="auto"/>
          <w:sz w:val="21"/>
          <w:szCs w:val="21"/>
          <w:highlight w:val="none"/>
        </w:rPr>
        <w:t>质疑供应商：</w:t>
      </w:r>
      <w:r>
        <w:rPr>
          <w:rFonts w:hint="eastAsia" w:ascii="宋体" w:hAnsi="宋体" w:cs="仿宋"/>
          <w:color w:val="auto"/>
          <w:sz w:val="21"/>
          <w:szCs w:val="21"/>
          <w:highlight w:val="none"/>
          <w:u w:val="single"/>
        </w:rPr>
        <w:t xml:space="preserve">                                                              </w:t>
      </w:r>
    </w:p>
    <w:p w14:paraId="6F241D4A">
      <w:pPr>
        <w:spacing w:line="360" w:lineRule="auto"/>
        <w:rPr>
          <w:rFonts w:ascii="宋体" w:hAnsi="宋体" w:cs="仿宋"/>
          <w:color w:val="auto"/>
          <w:sz w:val="21"/>
          <w:szCs w:val="21"/>
          <w:highlight w:val="none"/>
        </w:rPr>
      </w:pPr>
      <w:r>
        <w:rPr>
          <w:rFonts w:hint="eastAsia" w:ascii="宋体" w:hAnsi="宋体" w:cs="仿宋"/>
          <w:color w:val="auto"/>
          <w:sz w:val="21"/>
          <w:szCs w:val="21"/>
          <w:highlight w:val="none"/>
        </w:rPr>
        <w:t>地址：</w:t>
      </w:r>
      <w:r>
        <w:rPr>
          <w:rFonts w:hint="eastAsia" w:ascii="宋体" w:hAnsi="宋体" w:cs="仿宋"/>
          <w:color w:val="auto"/>
          <w:sz w:val="21"/>
          <w:szCs w:val="21"/>
          <w:highlight w:val="none"/>
          <w:u w:val="single"/>
        </w:rPr>
        <w:t xml:space="preserve">                         </w:t>
      </w:r>
      <w:r>
        <w:rPr>
          <w:rFonts w:hint="eastAsia" w:ascii="宋体" w:hAnsi="宋体" w:cs="仿宋"/>
          <w:color w:val="auto"/>
          <w:sz w:val="21"/>
          <w:szCs w:val="21"/>
          <w:highlight w:val="none"/>
        </w:rPr>
        <w:t>邮编：</w:t>
      </w:r>
      <w:r>
        <w:rPr>
          <w:rFonts w:hint="eastAsia" w:ascii="宋体" w:hAnsi="宋体" w:cs="仿宋"/>
          <w:color w:val="auto"/>
          <w:sz w:val="21"/>
          <w:szCs w:val="21"/>
          <w:highlight w:val="none"/>
          <w:u w:val="single"/>
        </w:rPr>
        <w:t xml:space="preserve">                                    </w:t>
      </w:r>
    </w:p>
    <w:p w14:paraId="4113EF56">
      <w:pPr>
        <w:spacing w:line="360" w:lineRule="auto"/>
        <w:rPr>
          <w:rFonts w:ascii="宋体" w:hAnsi="宋体" w:cs="仿宋"/>
          <w:color w:val="auto"/>
          <w:sz w:val="21"/>
          <w:szCs w:val="21"/>
          <w:highlight w:val="none"/>
        </w:rPr>
      </w:pPr>
      <w:r>
        <w:rPr>
          <w:rFonts w:hint="eastAsia" w:ascii="宋体" w:hAnsi="宋体" w:cs="仿宋"/>
          <w:color w:val="auto"/>
          <w:sz w:val="21"/>
          <w:szCs w:val="21"/>
          <w:highlight w:val="none"/>
        </w:rPr>
        <w:t>联系人：</w:t>
      </w:r>
      <w:r>
        <w:rPr>
          <w:rFonts w:hint="eastAsia" w:ascii="宋体" w:hAnsi="宋体" w:cs="仿宋"/>
          <w:color w:val="auto"/>
          <w:sz w:val="21"/>
          <w:szCs w:val="21"/>
          <w:highlight w:val="none"/>
          <w:u w:val="single"/>
        </w:rPr>
        <w:t xml:space="preserve">                       </w:t>
      </w:r>
      <w:r>
        <w:rPr>
          <w:rFonts w:hint="eastAsia" w:ascii="宋体" w:hAnsi="宋体" w:cs="仿宋"/>
          <w:color w:val="auto"/>
          <w:sz w:val="21"/>
          <w:szCs w:val="21"/>
          <w:highlight w:val="none"/>
        </w:rPr>
        <w:t>联系电话：</w:t>
      </w:r>
      <w:r>
        <w:rPr>
          <w:rFonts w:hint="eastAsia" w:ascii="宋体" w:hAnsi="宋体" w:cs="仿宋"/>
          <w:color w:val="auto"/>
          <w:sz w:val="21"/>
          <w:szCs w:val="21"/>
          <w:highlight w:val="none"/>
          <w:u w:val="single"/>
        </w:rPr>
        <w:t xml:space="preserve">                                       </w:t>
      </w:r>
    </w:p>
    <w:p w14:paraId="7E98B7B5">
      <w:pPr>
        <w:spacing w:line="360" w:lineRule="auto"/>
        <w:rPr>
          <w:rFonts w:ascii="宋体" w:hAnsi="宋体" w:cs="仿宋"/>
          <w:color w:val="auto"/>
          <w:sz w:val="21"/>
          <w:szCs w:val="21"/>
          <w:highlight w:val="none"/>
          <w:u w:val="single"/>
        </w:rPr>
      </w:pPr>
      <w:r>
        <w:rPr>
          <w:rFonts w:hint="eastAsia" w:ascii="宋体" w:hAnsi="宋体" w:cs="仿宋"/>
          <w:color w:val="auto"/>
          <w:sz w:val="21"/>
          <w:szCs w:val="21"/>
          <w:highlight w:val="none"/>
        </w:rPr>
        <w:t>授权代表：</w:t>
      </w:r>
      <w:r>
        <w:rPr>
          <w:rFonts w:hint="eastAsia" w:ascii="宋体" w:hAnsi="宋体" w:cs="仿宋"/>
          <w:color w:val="auto"/>
          <w:sz w:val="21"/>
          <w:szCs w:val="21"/>
          <w:highlight w:val="none"/>
          <w:u w:val="single"/>
        </w:rPr>
        <w:t xml:space="preserve">                                                                 </w:t>
      </w:r>
    </w:p>
    <w:p w14:paraId="68734C5A">
      <w:pPr>
        <w:spacing w:line="360" w:lineRule="auto"/>
        <w:rPr>
          <w:rFonts w:ascii="宋体" w:hAnsi="宋体" w:cs="仿宋"/>
          <w:color w:val="auto"/>
          <w:sz w:val="21"/>
          <w:szCs w:val="21"/>
          <w:highlight w:val="none"/>
        </w:rPr>
      </w:pPr>
      <w:r>
        <w:rPr>
          <w:rFonts w:hint="eastAsia" w:ascii="宋体" w:hAnsi="宋体" w:cs="仿宋"/>
          <w:color w:val="auto"/>
          <w:sz w:val="21"/>
          <w:szCs w:val="21"/>
          <w:highlight w:val="none"/>
        </w:rPr>
        <w:t>联系电话：</w:t>
      </w:r>
      <w:r>
        <w:rPr>
          <w:rFonts w:hint="eastAsia" w:ascii="宋体" w:hAnsi="宋体" w:cs="仿宋"/>
          <w:color w:val="auto"/>
          <w:sz w:val="21"/>
          <w:szCs w:val="21"/>
          <w:highlight w:val="none"/>
          <w:u w:val="single"/>
        </w:rPr>
        <w:t xml:space="preserve">                                                                </w:t>
      </w:r>
    </w:p>
    <w:p w14:paraId="26016FB5">
      <w:pPr>
        <w:spacing w:line="360" w:lineRule="auto"/>
        <w:rPr>
          <w:rFonts w:ascii="宋体" w:hAnsi="宋体" w:cs="仿宋"/>
          <w:color w:val="auto"/>
          <w:sz w:val="21"/>
          <w:szCs w:val="21"/>
          <w:highlight w:val="none"/>
        </w:rPr>
      </w:pPr>
      <w:r>
        <w:rPr>
          <w:rFonts w:hint="eastAsia" w:ascii="宋体" w:hAnsi="宋体" w:cs="仿宋"/>
          <w:color w:val="auto"/>
          <w:sz w:val="21"/>
          <w:szCs w:val="21"/>
          <w:highlight w:val="none"/>
        </w:rPr>
        <w:t>地址：</w:t>
      </w:r>
      <w:r>
        <w:rPr>
          <w:rFonts w:ascii="宋体" w:hAnsi="宋体" w:cs="仿宋"/>
          <w:color w:val="auto"/>
          <w:sz w:val="21"/>
          <w:szCs w:val="21"/>
          <w:highlight w:val="none"/>
        </w:rPr>
        <w:t xml:space="preserve"> </w:t>
      </w:r>
      <w:r>
        <w:rPr>
          <w:rFonts w:hint="eastAsia" w:ascii="宋体" w:hAnsi="宋体" w:cs="仿宋"/>
          <w:color w:val="auto"/>
          <w:sz w:val="21"/>
          <w:szCs w:val="21"/>
          <w:highlight w:val="none"/>
          <w:u w:val="single"/>
        </w:rPr>
        <w:t xml:space="preserve">                         </w:t>
      </w:r>
      <w:r>
        <w:rPr>
          <w:rFonts w:hint="eastAsia" w:ascii="宋体" w:hAnsi="宋体" w:cs="仿宋"/>
          <w:color w:val="auto"/>
          <w:sz w:val="21"/>
          <w:szCs w:val="21"/>
          <w:highlight w:val="none"/>
        </w:rPr>
        <w:t>邮编：</w:t>
      </w:r>
      <w:r>
        <w:rPr>
          <w:rFonts w:hint="eastAsia" w:ascii="宋体" w:hAnsi="宋体" w:cs="仿宋"/>
          <w:color w:val="auto"/>
          <w:sz w:val="21"/>
          <w:szCs w:val="21"/>
          <w:highlight w:val="none"/>
          <w:u w:val="single"/>
        </w:rPr>
        <w:t xml:space="preserve">                                     </w:t>
      </w:r>
    </w:p>
    <w:p w14:paraId="298A8CB3">
      <w:pPr>
        <w:spacing w:line="360" w:lineRule="auto"/>
        <w:rPr>
          <w:rFonts w:ascii="宋体" w:hAnsi="宋体" w:cs="仿宋"/>
          <w:bCs/>
          <w:color w:val="auto"/>
          <w:sz w:val="21"/>
          <w:szCs w:val="21"/>
          <w:highlight w:val="none"/>
        </w:rPr>
      </w:pPr>
      <w:r>
        <w:rPr>
          <w:rFonts w:hint="eastAsia" w:ascii="宋体" w:hAnsi="宋体" w:cs="仿宋"/>
          <w:bCs/>
          <w:color w:val="auto"/>
          <w:sz w:val="21"/>
          <w:szCs w:val="21"/>
          <w:highlight w:val="none"/>
        </w:rPr>
        <w:t>二、质疑项目基本情况</w:t>
      </w:r>
    </w:p>
    <w:p w14:paraId="380AC5C4">
      <w:pPr>
        <w:spacing w:line="360" w:lineRule="auto"/>
        <w:rPr>
          <w:rFonts w:ascii="宋体" w:hAnsi="宋体" w:cs="仿宋"/>
          <w:color w:val="auto"/>
          <w:sz w:val="21"/>
          <w:szCs w:val="21"/>
          <w:highlight w:val="none"/>
        </w:rPr>
      </w:pPr>
      <w:r>
        <w:rPr>
          <w:rFonts w:hint="eastAsia" w:ascii="宋体" w:hAnsi="宋体" w:cs="仿宋"/>
          <w:color w:val="auto"/>
          <w:sz w:val="21"/>
          <w:szCs w:val="21"/>
          <w:highlight w:val="none"/>
        </w:rPr>
        <w:t>质疑项目的名称：</w:t>
      </w:r>
      <w:r>
        <w:rPr>
          <w:rFonts w:hint="eastAsia" w:ascii="宋体" w:hAnsi="宋体" w:cs="仿宋"/>
          <w:color w:val="auto"/>
          <w:sz w:val="21"/>
          <w:szCs w:val="21"/>
          <w:highlight w:val="none"/>
          <w:u w:val="single"/>
        </w:rPr>
        <w:t xml:space="preserve">                                                          </w:t>
      </w:r>
    </w:p>
    <w:p w14:paraId="60F8A3E8">
      <w:pPr>
        <w:spacing w:line="360" w:lineRule="auto"/>
        <w:rPr>
          <w:rFonts w:ascii="宋体" w:hAnsi="宋体" w:cs="仿宋"/>
          <w:color w:val="auto"/>
          <w:sz w:val="21"/>
          <w:szCs w:val="21"/>
          <w:highlight w:val="none"/>
        </w:rPr>
      </w:pPr>
      <w:r>
        <w:rPr>
          <w:rFonts w:hint="eastAsia" w:ascii="宋体" w:hAnsi="宋体" w:cs="仿宋"/>
          <w:color w:val="auto"/>
          <w:sz w:val="21"/>
          <w:szCs w:val="21"/>
          <w:highlight w:val="none"/>
        </w:rPr>
        <w:t>质疑项目的编号：</w:t>
      </w:r>
      <w:r>
        <w:rPr>
          <w:rFonts w:hint="eastAsia" w:ascii="宋体" w:hAnsi="宋体" w:cs="仿宋"/>
          <w:color w:val="auto"/>
          <w:sz w:val="21"/>
          <w:szCs w:val="21"/>
          <w:highlight w:val="none"/>
          <w:u w:val="single"/>
        </w:rPr>
        <w:t xml:space="preserve">                </w:t>
      </w:r>
      <w:r>
        <w:rPr>
          <w:rFonts w:hint="eastAsia" w:ascii="宋体" w:hAnsi="宋体" w:cs="仿宋"/>
          <w:color w:val="auto"/>
          <w:sz w:val="21"/>
          <w:szCs w:val="21"/>
          <w:highlight w:val="none"/>
        </w:rPr>
        <w:t>包号：</w:t>
      </w:r>
      <w:r>
        <w:rPr>
          <w:rFonts w:hint="eastAsia" w:ascii="宋体" w:hAnsi="宋体" w:cs="仿宋"/>
          <w:color w:val="auto"/>
          <w:sz w:val="21"/>
          <w:szCs w:val="21"/>
          <w:highlight w:val="none"/>
          <w:u w:val="single"/>
        </w:rPr>
        <w:t xml:space="preserve">                           </w:t>
      </w:r>
    </w:p>
    <w:p w14:paraId="1F4D37DE">
      <w:pPr>
        <w:spacing w:line="360" w:lineRule="auto"/>
        <w:rPr>
          <w:rFonts w:ascii="宋体" w:hAnsi="宋体" w:cs="仿宋"/>
          <w:color w:val="auto"/>
          <w:sz w:val="21"/>
          <w:szCs w:val="21"/>
          <w:highlight w:val="none"/>
          <w:u w:val="single"/>
        </w:rPr>
      </w:pPr>
      <w:r>
        <w:rPr>
          <w:rFonts w:hint="eastAsia" w:ascii="宋体" w:hAnsi="宋体" w:cs="仿宋"/>
          <w:color w:val="auto"/>
          <w:sz w:val="21"/>
          <w:szCs w:val="21"/>
          <w:highlight w:val="none"/>
        </w:rPr>
        <w:t>采购人名称：</w:t>
      </w:r>
      <w:r>
        <w:rPr>
          <w:rFonts w:hint="eastAsia" w:ascii="宋体" w:hAnsi="宋体" w:cs="仿宋"/>
          <w:color w:val="auto"/>
          <w:sz w:val="21"/>
          <w:szCs w:val="21"/>
          <w:highlight w:val="none"/>
          <w:u w:val="single"/>
        </w:rPr>
        <w:t xml:space="preserve">                                                              </w:t>
      </w:r>
    </w:p>
    <w:p w14:paraId="07B318B5">
      <w:pPr>
        <w:spacing w:line="360" w:lineRule="auto"/>
        <w:rPr>
          <w:rFonts w:ascii="宋体" w:hAnsi="宋体" w:cs="仿宋"/>
          <w:color w:val="auto"/>
          <w:sz w:val="21"/>
          <w:szCs w:val="21"/>
          <w:highlight w:val="none"/>
        </w:rPr>
      </w:pPr>
      <w:r>
        <w:rPr>
          <w:rFonts w:hint="eastAsia" w:ascii="宋体" w:hAnsi="宋体" w:cs="仿宋"/>
          <w:color w:val="auto"/>
          <w:sz w:val="21"/>
          <w:szCs w:val="21"/>
          <w:highlight w:val="none"/>
        </w:rPr>
        <w:t>采购文件获取日期：</w:t>
      </w:r>
      <w:r>
        <w:rPr>
          <w:rFonts w:hint="eastAsia" w:ascii="宋体" w:hAnsi="宋体" w:cs="仿宋"/>
          <w:color w:val="auto"/>
          <w:sz w:val="21"/>
          <w:szCs w:val="21"/>
          <w:highlight w:val="none"/>
          <w:u w:val="single"/>
        </w:rPr>
        <w:t xml:space="preserve">                                                        </w:t>
      </w:r>
    </w:p>
    <w:p w14:paraId="4B93067B">
      <w:pPr>
        <w:spacing w:line="360" w:lineRule="auto"/>
        <w:rPr>
          <w:rFonts w:ascii="宋体" w:hAnsi="宋体" w:cs="仿宋"/>
          <w:bCs/>
          <w:color w:val="auto"/>
          <w:sz w:val="21"/>
          <w:szCs w:val="21"/>
          <w:highlight w:val="none"/>
        </w:rPr>
      </w:pPr>
      <w:r>
        <w:rPr>
          <w:rFonts w:hint="eastAsia" w:ascii="宋体" w:hAnsi="宋体" w:cs="仿宋"/>
          <w:bCs/>
          <w:color w:val="auto"/>
          <w:sz w:val="21"/>
          <w:szCs w:val="21"/>
          <w:highlight w:val="none"/>
        </w:rPr>
        <w:t>三、质疑事项具体内容</w:t>
      </w:r>
    </w:p>
    <w:p w14:paraId="03B7C65A">
      <w:pPr>
        <w:spacing w:line="360" w:lineRule="auto"/>
        <w:rPr>
          <w:rFonts w:ascii="宋体" w:hAnsi="宋体" w:cs="仿宋"/>
          <w:color w:val="auto"/>
          <w:sz w:val="21"/>
          <w:szCs w:val="21"/>
          <w:highlight w:val="none"/>
          <w:u w:val="single"/>
        </w:rPr>
      </w:pPr>
      <w:r>
        <w:rPr>
          <w:rFonts w:hint="eastAsia" w:ascii="宋体" w:hAnsi="宋体" w:cs="仿宋"/>
          <w:color w:val="auto"/>
          <w:sz w:val="21"/>
          <w:szCs w:val="21"/>
          <w:highlight w:val="none"/>
        </w:rPr>
        <w:t>质疑事项1：</w:t>
      </w:r>
      <w:r>
        <w:rPr>
          <w:rFonts w:hint="eastAsia" w:ascii="宋体" w:hAnsi="宋体" w:cs="仿宋"/>
          <w:color w:val="auto"/>
          <w:sz w:val="21"/>
          <w:szCs w:val="21"/>
          <w:highlight w:val="none"/>
          <w:u w:val="single"/>
        </w:rPr>
        <w:t xml:space="preserve">                                                              </w:t>
      </w:r>
    </w:p>
    <w:p w14:paraId="1A13E0CA">
      <w:pPr>
        <w:spacing w:line="360" w:lineRule="auto"/>
        <w:rPr>
          <w:rFonts w:ascii="宋体" w:hAnsi="宋体" w:cs="仿宋"/>
          <w:color w:val="auto"/>
          <w:sz w:val="21"/>
          <w:szCs w:val="21"/>
          <w:highlight w:val="none"/>
        </w:rPr>
      </w:pPr>
      <w:r>
        <w:rPr>
          <w:rFonts w:hint="eastAsia" w:ascii="宋体" w:hAnsi="宋体" w:cs="仿宋"/>
          <w:color w:val="auto"/>
          <w:sz w:val="21"/>
          <w:szCs w:val="21"/>
          <w:highlight w:val="none"/>
        </w:rPr>
        <w:t>事实依据：</w:t>
      </w:r>
      <w:r>
        <w:rPr>
          <w:rFonts w:hint="eastAsia" w:ascii="宋体" w:hAnsi="宋体" w:cs="仿宋"/>
          <w:color w:val="auto"/>
          <w:sz w:val="21"/>
          <w:szCs w:val="21"/>
          <w:highlight w:val="none"/>
          <w:u w:val="single"/>
        </w:rPr>
        <w:t xml:space="preserve">                                                                                                                                   </w:t>
      </w:r>
    </w:p>
    <w:p w14:paraId="4E844982">
      <w:pPr>
        <w:spacing w:line="360" w:lineRule="auto"/>
        <w:rPr>
          <w:rFonts w:ascii="宋体" w:hAnsi="宋体" w:cs="仿宋"/>
          <w:color w:val="auto"/>
          <w:sz w:val="21"/>
          <w:szCs w:val="21"/>
          <w:highlight w:val="none"/>
          <w:u w:val="single"/>
        </w:rPr>
      </w:pPr>
      <w:r>
        <w:rPr>
          <w:rFonts w:hint="eastAsia" w:ascii="宋体" w:hAnsi="宋体" w:cs="仿宋"/>
          <w:color w:val="auto"/>
          <w:sz w:val="21"/>
          <w:szCs w:val="21"/>
          <w:highlight w:val="none"/>
        </w:rPr>
        <w:t>法律依据：</w:t>
      </w:r>
      <w:r>
        <w:rPr>
          <w:rFonts w:hint="eastAsia" w:ascii="宋体" w:hAnsi="宋体" w:cs="仿宋"/>
          <w:color w:val="auto"/>
          <w:sz w:val="21"/>
          <w:szCs w:val="21"/>
          <w:highlight w:val="none"/>
          <w:u w:val="single"/>
        </w:rPr>
        <w:t xml:space="preserve">                                                                                                                                        </w:t>
      </w:r>
    </w:p>
    <w:p w14:paraId="571656EC">
      <w:pPr>
        <w:spacing w:line="360" w:lineRule="auto"/>
        <w:rPr>
          <w:rFonts w:ascii="宋体" w:hAnsi="宋体" w:cs="仿宋"/>
          <w:color w:val="auto"/>
          <w:sz w:val="21"/>
          <w:szCs w:val="21"/>
          <w:highlight w:val="none"/>
          <w:u w:val="single"/>
        </w:rPr>
      </w:pPr>
      <w:r>
        <w:rPr>
          <w:rFonts w:hint="eastAsia" w:ascii="宋体" w:hAnsi="宋体" w:cs="仿宋"/>
          <w:color w:val="auto"/>
          <w:sz w:val="21"/>
          <w:szCs w:val="21"/>
          <w:highlight w:val="none"/>
        </w:rPr>
        <w:t>质疑事项2</w:t>
      </w:r>
    </w:p>
    <w:p w14:paraId="63E3F321">
      <w:pPr>
        <w:spacing w:line="360" w:lineRule="auto"/>
        <w:rPr>
          <w:rFonts w:ascii="宋体" w:hAnsi="宋体" w:cs="仿宋"/>
          <w:color w:val="auto"/>
          <w:sz w:val="21"/>
          <w:szCs w:val="21"/>
          <w:highlight w:val="none"/>
        </w:rPr>
      </w:pPr>
      <w:r>
        <w:rPr>
          <w:rFonts w:hint="eastAsia" w:ascii="宋体" w:hAnsi="宋体" w:cs="仿宋"/>
          <w:color w:val="auto"/>
          <w:sz w:val="21"/>
          <w:szCs w:val="21"/>
          <w:highlight w:val="none"/>
        </w:rPr>
        <w:t>……</w:t>
      </w:r>
    </w:p>
    <w:p w14:paraId="50885806">
      <w:pPr>
        <w:spacing w:line="360" w:lineRule="auto"/>
        <w:rPr>
          <w:rFonts w:ascii="宋体" w:hAnsi="宋体" w:cs="仿宋"/>
          <w:bCs/>
          <w:color w:val="auto"/>
          <w:sz w:val="21"/>
          <w:szCs w:val="21"/>
          <w:highlight w:val="none"/>
        </w:rPr>
      </w:pPr>
      <w:r>
        <w:rPr>
          <w:rFonts w:hint="eastAsia" w:ascii="宋体" w:hAnsi="宋体" w:cs="仿宋"/>
          <w:bCs/>
          <w:color w:val="auto"/>
          <w:sz w:val="21"/>
          <w:szCs w:val="21"/>
          <w:highlight w:val="none"/>
        </w:rPr>
        <w:t>四、与质疑事项相关的质疑请求</w:t>
      </w:r>
    </w:p>
    <w:p w14:paraId="7762F3DD">
      <w:pPr>
        <w:spacing w:line="360" w:lineRule="auto"/>
        <w:rPr>
          <w:rFonts w:ascii="宋体" w:hAnsi="宋体" w:cs="仿宋"/>
          <w:color w:val="auto"/>
          <w:sz w:val="21"/>
          <w:szCs w:val="21"/>
          <w:highlight w:val="none"/>
          <w:u w:val="single"/>
        </w:rPr>
      </w:pPr>
      <w:r>
        <w:rPr>
          <w:rFonts w:hint="eastAsia" w:ascii="宋体" w:hAnsi="宋体" w:cs="仿宋"/>
          <w:color w:val="auto"/>
          <w:sz w:val="21"/>
          <w:szCs w:val="21"/>
          <w:highlight w:val="none"/>
        </w:rPr>
        <w:t>请求：</w:t>
      </w:r>
      <w:r>
        <w:rPr>
          <w:rFonts w:hint="eastAsia" w:ascii="宋体" w:hAnsi="宋体" w:cs="仿宋"/>
          <w:color w:val="auto"/>
          <w:sz w:val="21"/>
          <w:szCs w:val="21"/>
          <w:highlight w:val="none"/>
          <w:u w:val="single"/>
        </w:rPr>
        <w:t xml:space="preserve">                                                                     </w:t>
      </w:r>
    </w:p>
    <w:p w14:paraId="512D8E67">
      <w:pPr>
        <w:rPr>
          <w:rFonts w:ascii="宋体" w:hAnsi="宋体"/>
          <w:color w:val="auto"/>
          <w:sz w:val="21"/>
          <w:szCs w:val="21"/>
          <w:highlight w:val="none"/>
        </w:rPr>
      </w:pPr>
      <w:r>
        <w:rPr>
          <w:rFonts w:hint="eastAsia" w:ascii="宋体" w:hAnsi="宋体"/>
          <w:color w:val="auto"/>
          <w:sz w:val="21"/>
          <w:szCs w:val="21"/>
          <w:highlight w:val="none"/>
        </w:rPr>
        <w:t xml:space="preserve">签字(签章)：                   公章：                      </w:t>
      </w:r>
    </w:p>
    <w:p w14:paraId="60F4CCE0">
      <w:pPr>
        <w:rPr>
          <w:rFonts w:ascii="宋体" w:hAnsi="宋体"/>
          <w:color w:val="auto"/>
          <w:sz w:val="21"/>
          <w:szCs w:val="21"/>
          <w:highlight w:val="none"/>
        </w:rPr>
      </w:pPr>
      <w:r>
        <w:rPr>
          <w:rFonts w:hint="eastAsia" w:ascii="宋体" w:hAnsi="宋体"/>
          <w:color w:val="auto"/>
          <w:sz w:val="21"/>
          <w:szCs w:val="21"/>
          <w:highlight w:val="none"/>
        </w:rPr>
        <w:t xml:space="preserve">日期：    </w:t>
      </w:r>
    </w:p>
    <w:p w14:paraId="754E58DD">
      <w:pPr>
        <w:spacing w:line="400" w:lineRule="exact"/>
        <w:rPr>
          <w:rFonts w:ascii="宋体" w:hAnsi="宋体"/>
          <w:b/>
          <w:color w:val="auto"/>
          <w:sz w:val="21"/>
          <w:szCs w:val="21"/>
          <w:highlight w:val="none"/>
        </w:rPr>
      </w:pPr>
      <w:r>
        <w:rPr>
          <w:rFonts w:hint="eastAsia" w:ascii="宋体" w:hAnsi="宋体"/>
          <w:b/>
          <w:color w:val="auto"/>
          <w:sz w:val="21"/>
          <w:szCs w:val="21"/>
          <w:highlight w:val="none"/>
        </w:rPr>
        <w:t>质疑函制作说明：</w:t>
      </w:r>
    </w:p>
    <w:p w14:paraId="2FDE80CD">
      <w:pPr>
        <w:spacing w:line="400" w:lineRule="exact"/>
        <w:ind w:firstLine="420"/>
        <w:rPr>
          <w:rFonts w:ascii="宋体" w:hAnsi="宋体"/>
          <w:color w:val="auto"/>
          <w:sz w:val="21"/>
          <w:szCs w:val="21"/>
          <w:highlight w:val="none"/>
        </w:rPr>
      </w:pPr>
      <w:r>
        <w:rPr>
          <w:rFonts w:hint="eastAsia" w:ascii="宋体" w:hAnsi="宋体"/>
          <w:color w:val="auto"/>
          <w:sz w:val="21"/>
          <w:szCs w:val="21"/>
          <w:highlight w:val="none"/>
        </w:rPr>
        <w:t>1.供应商提出质疑时，应提交质疑函和必要的证明材料。</w:t>
      </w:r>
    </w:p>
    <w:p w14:paraId="700478B6">
      <w:pPr>
        <w:spacing w:line="400" w:lineRule="exact"/>
        <w:ind w:firstLine="420"/>
        <w:rPr>
          <w:rFonts w:ascii="宋体" w:hAnsi="宋体"/>
          <w:color w:val="auto"/>
          <w:sz w:val="21"/>
          <w:szCs w:val="21"/>
          <w:highlight w:val="none"/>
        </w:rPr>
      </w:pPr>
      <w:r>
        <w:rPr>
          <w:rFonts w:hint="eastAsia" w:ascii="宋体" w:hAnsi="宋体"/>
          <w:color w:val="auto"/>
          <w:sz w:val="21"/>
          <w:szCs w:val="21"/>
          <w:highlight w:val="none"/>
        </w:rPr>
        <w:t>2.质疑供应商若委托代理人进行质疑的，质疑函应按要求列明“授权代表”的有关内容，并在附件中提交由质疑</w:t>
      </w:r>
      <w:r>
        <w:rPr>
          <w:rFonts w:hint="eastAsia" w:ascii="宋体" w:hAnsi="宋体" w:cs="宋体"/>
          <w:color w:val="auto"/>
          <w:sz w:val="21"/>
          <w:szCs w:val="21"/>
          <w:highlight w:val="none"/>
        </w:rPr>
        <w:t>供应商签署的授权委托书。授权委托书应载明代理人的姓名或者名称、代理事项、具体权限、期限和相关事项。</w:t>
      </w:r>
    </w:p>
    <w:p w14:paraId="69F0A210">
      <w:pPr>
        <w:spacing w:line="400" w:lineRule="exact"/>
        <w:ind w:firstLine="420"/>
        <w:rPr>
          <w:rFonts w:ascii="宋体" w:hAnsi="宋体"/>
          <w:color w:val="auto"/>
          <w:sz w:val="21"/>
          <w:szCs w:val="21"/>
          <w:highlight w:val="none"/>
        </w:rPr>
      </w:pPr>
      <w:r>
        <w:rPr>
          <w:rFonts w:hint="eastAsia" w:ascii="宋体" w:hAnsi="宋体"/>
          <w:color w:val="auto"/>
          <w:sz w:val="21"/>
          <w:szCs w:val="21"/>
          <w:highlight w:val="none"/>
        </w:rPr>
        <w:t>3.质疑供应商若对项目的某一分包进行质疑，质疑函中应列明具体分包号。</w:t>
      </w:r>
    </w:p>
    <w:p w14:paraId="652B1903">
      <w:pPr>
        <w:spacing w:line="400" w:lineRule="exact"/>
        <w:ind w:firstLine="420"/>
        <w:rPr>
          <w:rFonts w:ascii="宋体" w:hAnsi="宋体"/>
          <w:color w:val="auto"/>
          <w:sz w:val="21"/>
          <w:szCs w:val="21"/>
          <w:highlight w:val="none"/>
        </w:rPr>
      </w:pPr>
      <w:r>
        <w:rPr>
          <w:rFonts w:hint="eastAsia" w:ascii="宋体" w:hAnsi="宋体"/>
          <w:color w:val="auto"/>
          <w:sz w:val="21"/>
          <w:szCs w:val="21"/>
          <w:highlight w:val="none"/>
        </w:rPr>
        <w:t>4.质疑函的质疑事项应具体、明确，并有必要的事实依据和法律依据。</w:t>
      </w:r>
    </w:p>
    <w:p w14:paraId="03C6693A">
      <w:pPr>
        <w:spacing w:line="400" w:lineRule="exact"/>
        <w:ind w:firstLine="420"/>
        <w:rPr>
          <w:rFonts w:ascii="宋体" w:hAnsi="宋体"/>
          <w:color w:val="auto"/>
          <w:sz w:val="21"/>
          <w:szCs w:val="21"/>
          <w:highlight w:val="none"/>
        </w:rPr>
      </w:pPr>
      <w:r>
        <w:rPr>
          <w:rFonts w:hint="eastAsia" w:ascii="宋体" w:hAnsi="宋体"/>
          <w:color w:val="auto"/>
          <w:sz w:val="21"/>
          <w:szCs w:val="21"/>
          <w:highlight w:val="none"/>
        </w:rPr>
        <w:t>5.质疑函的质疑请求应与质疑事项相关。</w:t>
      </w:r>
    </w:p>
    <w:p w14:paraId="04C9A895">
      <w:pPr>
        <w:spacing w:line="400" w:lineRule="exact"/>
        <w:ind w:firstLine="420"/>
        <w:rPr>
          <w:rFonts w:ascii="宋体" w:hAnsi="宋体"/>
          <w:color w:val="auto"/>
          <w:sz w:val="21"/>
          <w:szCs w:val="21"/>
          <w:highlight w:val="none"/>
        </w:rPr>
      </w:pPr>
      <w:r>
        <w:rPr>
          <w:rFonts w:hint="eastAsia" w:ascii="宋体" w:hAnsi="宋体"/>
          <w:color w:val="auto"/>
          <w:sz w:val="21"/>
          <w:szCs w:val="21"/>
          <w:highlight w:val="none"/>
        </w:rPr>
        <w:t>6.质疑供应商为自然人的，质疑函应由本人签字；质疑供应商为法人或者其他组织的，质疑函应由法定代表人、主要负责人，或者其授权代表签字或者盖章，并加盖公章。</w:t>
      </w:r>
    </w:p>
    <w:p w14:paraId="20433445">
      <w:pPr>
        <w:rPr>
          <w:rFonts w:ascii="宋体" w:hAnsi="宋体" w:cs="宋体"/>
          <w:b/>
          <w:color w:val="auto"/>
          <w:highlight w:val="none"/>
        </w:rPr>
      </w:pPr>
    </w:p>
    <w:sectPr>
      <w:footerReference r:id="rId4" w:type="default"/>
      <w:type w:val="nextColumn"/>
      <w:pgSz w:w="11906" w:h="16838"/>
      <w:pgMar w:top="1440" w:right="1588" w:bottom="1440" w:left="1588" w:header="851"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金山简黑体">
    <w:altName w:val="黑体"/>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35F3CF">
    <w:pPr>
      <w:pStyle w:val="15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23BE1">
    <w:pPr>
      <w:pStyle w:val="23"/>
      <w:jc w:val="center"/>
    </w:pPr>
    <w:r>
      <w:fldChar w:fldCharType="begin"/>
    </w:r>
    <w:r>
      <w:instrText xml:space="preserve">PAGE \* MERGEFORMAT</w:instrText>
    </w:r>
    <w:r>
      <w:fldChar w:fldCharType="separate"/>
    </w:r>
    <w:r>
      <w:t>28</w:t>
    </w:r>
    <w:r>
      <w:fldChar w:fldCharType="end"/>
    </w:r>
  </w:p>
  <w:p w14:paraId="7180DCC8">
    <w:pPr>
      <w:pStyle w:val="2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0"/>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decimal"/>
      <w:pStyle w:val="224"/>
      <w:lvlText w:val="%1、"/>
      <w:lvlJc w:val="left"/>
      <w:pPr>
        <w:tabs>
          <w:tab w:val="left" w:pos="720"/>
        </w:tabs>
        <w:ind w:left="720" w:hanging="7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C563D89"/>
    <w:multiLevelType w:val="singleLevel"/>
    <w:tmpl w:val="0C563D89"/>
    <w:lvl w:ilvl="0" w:tentative="0">
      <w:start w:val="1"/>
      <w:numFmt w:val="decimal"/>
      <w:suff w:val="nothing"/>
      <w:lvlText w:val="%1、"/>
      <w:lvlJc w:val="left"/>
    </w:lvl>
  </w:abstractNum>
  <w:abstractNum w:abstractNumId="5">
    <w:nsid w:val="4864DF38"/>
    <w:multiLevelType w:val="singleLevel"/>
    <w:tmpl w:val="4864DF38"/>
    <w:lvl w:ilvl="0" w:tentative="0">
      <w:start w:val="1"/>
      <w:numFmt w:val="decimal"/>
      <w:suff w:val="nothing"/>
      <w:lvlText w:val="%1、"/>
      <w:lvlJc w:val="left"/>
    </w:lvl>
  </w:abstractNum>
  <w:abstractNum w:abstractNumId="6">
    <w:nsid w:val="59ADCABA"/>
    <w:multiLevelType w:val="multilevel"/>
    <w:tmpl w:val="59ADCABA"/>
    <w:lvl w:ilvl="0" w:tentative="0">
      <w:start w:val="19"/>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4"/>
  </w:num>
  <w:num w:numId="5">
    <w:abstractNumId w:val="5"/>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yMDg1MjU3ZjE3ZTYwNzZiMjRjZDk4NmZlOGMxZDcifQ=="/>
  </w:docVars>
  <w:rsids>
    <w:rsidRoot w:val="000350AD"/>
    <w:rsid w:val="00012C18"/>
    <w:rsid w:val="00015ACB"/>
    <w:rsid w:val="000350AD"/>
    <w:rsid w:val="000446C7"/>
    <w:rsid w:val="00064367"/>
    <w:rsid w:val="000D7FB3"/>
    <w:rsid w:val="00117BA3"/>
    <w:rsid w:val="00150EAD"/>
    <w:rsid w:val="00172120"/>
    <w:rsid w:val="003241D3"/>
    <w:rsid w:val="00327877"/>
    <w:rsid w:val="00362E90"/>
    <w:rsid w:val="003C0C9D"/>
    <w:rsid w:val="00446163"/>
    <w:rsid w:val="00463056"/>
    <w:rsid w:val="00475D7F"/>
    <w:rsid w:val="005374E0"/>
    <w:rsid w:val="00550A0B"/>
    <w:rsid w:val="00561990"/>
    <w:rsid w:val="00567F34"/>
    <w:rsid w:val="00575440"/>
    <w:rsid w:val="005D3C71"/>
    <w:rsid w:val="00646D42"/>
    <w:rsid w:val="006748E5"/>
    <w:rsid w:val="00680497"/>
    <w:rsid w:val="00687543"/>
    <w:rsid w:val="00692CB9"/>
    <w:rsid w:val="0078404A"/>
    <w:rsid w:val="00822392"/>
    <w:rsid w:val="00894809"/>
    <w:rsid w:val="00894EB5"/>
    <w:rsid w:val="008C65F8"/>
    <w:rsid w:val="008D5089"/>
    <w:rsid w:val="009310E4"/>
    <w:rsid w:val="00944CA4"/>
    <w:rsid w:val="00992CC2"/>
    <w:rsid w:val="00A15ADD"/>
    <w:rsid w:val="00A83AD0"/>
    <w:rsid w:val="00AA428C"/>
    <w:rsid w:val="00AB2BD5"/>
    <w:rsid w:val="00AD38F4"/>
    <w:rsid w:val="00B10911"/>
    <w:rsid w:val="00B745AD"/>
    <w:rsid w:val="00BD5B79"/>
    <w:rsid w:val="00C515E2"/>
    <w:rsid w:val="00C74DDE"/>
    <w:rsid w:val="00C9515B"/>
    <w:rsid w:val="00CD185B"/>
    <w:rsid w:val="00DB4011"/>
    <w:rsid w:val="00F41454"/>
    <w:rsid w:val="01050F22"/>
    <w:rsid w:val="0191631A"/>
    <w:rsid w:val="01B6046E"/>
    <w:rsid w:val="020877CF"/>
    <w:rsid w:val="021B4775"/>
    <w:rsid w:val="034938DB"/>
    <w:rsid w:val="03C76963"/>
    <w:rsid w:val="03DA48E8"/>
    <w:rsid w:val="03FF1559"/>
    <w:rsid w:val="04096F7B"/>
    <w:rsid w:val="041D2A27"/>
    <w:rsid w:val="04C425F6"/>
    <w:rsid w:val="04D550AF"/>
    <w:rsid w:val="04E35A1E"/>
    <w:rsid w:val="05AE250F"/>
    <w:rsid w:val="05CC06CE"/>
    <w:rsid w:val="05F0338B"/>
    <w:rsid w:val="06514C09"/>
    <w:rsid w:val="06856661"/>
    <w:rsid w:val="06E17D3B"/>
    <w:rsid w:val="07097292"/>
    <w:rsid w:val="073541D7"/>
    <w:rsid w:val="079C1EB4"/>
    <w:rsid w:val="07AD2313"/>
    <w:rsid w:val="07C37441"/>
    <w:rsid w:val="081303C8"/>
    <w:rsid w:val="08236A04"/>
    <w:rsid w:val="085F383B"/>
    <w:rsid w:val="08901A19"/>
    <w:rsid w:val="08910593"/>
    <w:rsid w:val="08D92A8B"/>
    <w:rsid w:val="09386657"/>
    <w:rsid w:val="09391870"/>
    <w:rsid w:val="095E38C5"/>
    <w:rsid w:val="09B434E5"/>
    <w:rsid w:val="0A55028F"/>
    <w:rsid w:val="0A88590B"/>
    <w:rsid w:val="0A8F1AA8"/>
    <w:rsid w:val="0AC41E4E"/>
    <w:rsid w:val="0AC534D0"/>
    <w:rsid w:val="0B185CF6"/>
    <w:rsid w:val="0B30229C"/>
    <w:rsid w:val="0B9E6145"/>
    <w:rsid w:val="0BB51797"/>
    <w:rsid w:val="0C1647CC"/>
    <w:rsid w:val="0C3E178C"/>
    <w:rsid w:val="0C53140F"/>
    <w:rsid w:val="0EBE4E06"/>
    <w:rsid w:val="0F0F7410"/>
    <w:rsid w:val="0F20161D"/>
    <w:rsid w:val="0F766F0E"/>
    <w:rsid w:val="0FD22917"/>
    <w:rsid w:val="0FDE1B16"/>
    <w:rsid w:val="0FEC7938"/>
    <w:rsid w:val="100131FC"/>
    <w:rsid w:val="10282537"/>
    <w:rsid w:val="10B01FB6"/>
    <w:rsid w:val="10C50298"/>
    <w:rsid w:val="114871A2"/>
    <w:rsid w:val="117B09A4"/>
    <w:rsid w:val="128422C8"/>
    <w:rsid w:val="13347445"/>
    <w:rsid w:val="13441845"/>
    <w:rsid w:val="13D5113C"/>
    <w:rsid w:val="1469677B"/>
    <w:rsid w:val="14D40EDF"/>
    <w:rsid w:val="152E2381"/>
    <w:rsid w:val="15695ACC"/>
    <w:rsid w:val="158C2113"/>
    <w:rsid w:val="159A07C1"/>
    <w:rsid w:val="15E7507B"/>
    <w:rsid w:val="16104199"/>
    <w:rsid w:val="16756F08"/>
    <w:rsid w:val="16850783"/>
    <w:rsid w:val="173739A8"/>
    <w:rsid w:val="17986FC5"/>
    <w:rsid w:val="17996410"/>
    <w:rsid w:val="17F561B7"/>
    <w:rsid w:val="189259C2"/>
    <w:rsid w:val="18A1557C"/>
    <w:rsid w:val="18F558C8"/>
    <w:rsid w:val="19173A91"/>
    <w:rsid w:val="19185113"/>
    <w:rsid w:val="19FE7678"/>
    <w:rsid w:val="1A2E1092"/>
    <w:rsid w:val="1A8729E9"/>
    <w:rsid w:val="1AA11864"/>
    <w:rsid w:val="1AC1653F"/>
    <w:rsid w:val="1AD93DFA"/>
    <w:rsid w:val="1B373F76"/>
    <w:rsid w:val="1B4A6BB9"/>
    <w:rsid w:val="1B4C4EEB"/>
    <w:rsid w:val="1BCD1019"/>
    <w:rsid w:val="1BDE381B"/>
    <w:rsid w:val="1C273CA3"/>
    <w:rsid w:val="1C3A5A50"/>
    <w:rsid w:val="1C504EAB"/>
    <w:rsid w:val="1CA67E3B"/>
    <w:rsid w:val="1D6848BB"/>
    <w:rsid w:val="1DCD0BC2"/>
    <w:rsid w:val="1EA77665"/>
    <w:rsid w:val="1EC21DA9"/>
    <w:rsid w:val="1F0C6A42"/>
    <w:rsid w:val="1F132C50"/>
    <w:rsid w:val="1FEB532F"/>
    <w:rsid w:val="201725C8"/>
    <w:rsid w:val="203E7184"/>
    <w:rsid w:val="207D13AB"/>
    <w:rsid w:val="20896A9A"/>
    <w:rsid w:val="20997A61"/>
    <w:rsid w:val="20EB098B"/>
    <w:rsid w:val="21992591"/>
    <w:rsid w:val="22A46395"/>
    <w:rsid w:val="23161B1F"/>
    <w:rsid w:val="23810484"/>
    <w:rsid w:val="23CB4F26"/>
    <w:rsid w:val="243E6375"/>
    <w:rsid w:val="24E707BB"/>
    <w:rsid w:val="24EA6804"/>
    <w:rsid w:val="2500187D"/>
    <w:rsid w:val="258C1362"/>
    <w:rsid w:val="262275D1"/>
    <w:rsid w:val="269C0FD7"/>
    <w:rsid w:val="26D66D39"/>
    <w:rsid w:val="26F66CE0"/>
    <w:rsid w:val="272C6959"/>
    <w:rsid w:val="27522AA5"/>
    <w:rsid w:val="277A3B68"/>
    <w:rsid w:val="278176C0"/>
    <w:rsid w:val="283F0080"/>
    <w:rsid w:val="28D70B46"/>
    <w:rsid w:val="28E219C5"/>
    <w:rsid w:val="28EB74FC"/>
    <w:rsid w:val="2A0B0AA8"/>
    <w:rsid w:val="2AA66A22"/>
    <w:rsid w:val="2B215095"/>
    <w:rsid w:val="2BA2368E"/>
    <w:rsid w:val="2BE912BD"/>
    <w:rsid w:val="2C13255B"/>
    <w:rsid w:val="2D3E73E6"/>
    <w:rsid w:val="2D462F1F"/>
    <w:rsid w:val="2D7352E2"/>
    <w:rsid w:val="2DDE00D8"/>
    <w:rsid w:val="2E8928E3"/>
    <w:rsid w:val="2EAE40F8"/>
    <w:rsid w:val="2EEB22C6"/>
    <w:rsid w:val="2EEF5E90"/>
    <w:rsid w:val="2EF61388"/>
    <w:rsid w:val="2F3C1703"/>
    <w:rsid w:val="2F6B3D97"/>
    <w:rsid w:val="30907F59"/>
    <w:rsid w:val="30C220DC"/>
    <w:rsid w:val="31D54DDE"/>
    <w:rsid w:val="31F03355"/>
    <w:rsid w:val="32700042"/>
    <w:rsid w:val="327D62BB"/>
    <w:rsid w:val="3354051D"/>
    <w:rsid w:val="33576B0C"/>
    <w:rsid w:val="34184950"/>
    <w:rsid w:val="341E1D1F"/>
    <w:rsid w:val="34B34216"/>
    <w:rsid w:val="353010A5"/>
    <w:rsid w:val="3562120C"/>
    <w:rsid w:val="356F4F45"/>
    <w:rsid w:val="357D4824"/>
    <w:rsid w:val="35C44A43"/>
    <w:rsid w:val="35C6441D"/>
    <w:rsid w:val="36484E32"/>
    <w:rsid w:val="365A133A"/>
    <w:rsid w:val="36F431F0"/>
    <w:rsid w:val="37AF33BA"/>
    <w:rsid w:val="37F1535C"/>
    <w:rsid w:val="38876FED"/>
    <w:rsid w:val="38D94467"/>
    <w:rsid w:val="38E47094"/>
    <w:rsid w:val="393D0552"/>
    <w:rsid w:val="399F745E"/>
    <w:rsid w:val="39C742BF"/>
    <w:rsid w:val="3A1A6AE5"/>
    <w:rsid w:val="3A543DA5"/>
    <w:rsid w:val="3A8E63E2"/>
    <w:rsid w:val="3ADF04E7"/>
    <w:rsid w:val="3AF479EA"/>
    <w:rsid w:val="3B9B172A"/>
    <w:rsid w:val="3C090BBF"/>
    <w:rsid w:val="3D31661F"/>
    <w:rsid w:val="3DE17472"/>
    <w:rsid w:val="3DF1587D"/>
    <w:rsid w:val="3EA03A5D"/>
    <w:rsid w:val="3F6F78D3"/>
    <w:rsid w:val="3FB538F7"/>
    <w:rsid w:val="3FB63D7C"/>
    <w:rsid w:val="3FCE3493"/>
    <w:rsid w:val="3FF6317F"/>
    <w:rsid w:val="40FA2BFE"/>
    <w:rsid w:val="410F2445"/>
    <w:rsid w:val="412E37B9"/>
    <w:rsid w:val="41AE2EA9"/>
    <w:rsid w:val="422229DB"/>
    <w:rsid w:val="42297A42"/>
    <w:rsid w:val="424741EF"/>
    <w:rsid w:val="42642FF3"/>
    <w:rsid w:val="43291B47"/>
    <w:rsid w:val="43A15B81"/>
    <w:rsid w:val="4404683C"/>
    <w:rsid w:val="446472DA"/>
    <w:rsid w:val="44BA4555"/>
    <w:rsid w:val="44FF5255"/>
    <w:rsid w:val="463E49BE"/>
    <w:rsid w:val="466F3B42"/>
    <w:rsid w:val="46873754"/>
    <w:rsid w:val="46DA1AD6"/>
    <w:rsid w:val="46E12E64"/>
    <w:rsid w:val="47482EE3"/>
    <w:rsid w:val="47DC0551"/>
    <w:rsid w:val="48254FD3"/>
    <w:rsid w:val="49746F0D"/>
    <w:rsid w:val="49D7060F"/>
    <w:rsid w:val="49FA03E1"/>
    <w:rsid w:val="4A541B9F"/>
    <w:rsid w:val="4A8F4985"/>
    <w:rsid w:val="4B4B6A4C"/>
    <w:rsid w:val="4B887D52"/>
    <w:rsid w:val="4BFC24EE"/>
    <w:rsid w:val="4C123AC0"/>
    <w:rsid w:val="4C824AD9"/>
    <w:rsid w:val="4CF016E3"/>
    <w:rsid w:val="4D063625"/>
    <w:rsid w:val="4D3B4530"/>
    <w:rsid w:val="4D602609"/>
    <w:rsid w:val="4D6251F8"/>
    <w:rsid w:val="4DF9768A"/>
    <w:rsid w:val="507F4395"/>
    <w:rsid w:val="509E5B28"/>
    <w:rsid w:val="50FB2D75"/>
    <w:rsid w:val="51BC69A8"/>
    <w:rsid w:val="51D2075A"/>
    <w:rsid w:val="51F577C4"/>
    <w:rsid w:val="51FC4FF6"/>
    <w:rsid w:val="53C2401E"/>
    <w:rsid w:val="54247E6C"/>
    <w:rsid w:val="54A43723"/>
    <w:rsid w:val="554F18E1"/>
    <w:rsid w:val="56815ACA"/>
    <w:rsid w:val="56A417B8"/>
    <w:rsid w:val="56BA722E"/>
    <w:rsid w:val="56C540E1"/>
    <w:rsid w:val="56C87155"/>
    <w:rsid w:val="572E4860"/>
    <w:rsid w:val="57BB325E"/>
    <w:rsid w:val="587753D7"/>
    <w:rsid w:val="58FE1654"/>
    <w:rsid w:val="5A010FCF"/>
    <w:rsid w:val="5A1530F9"/>
    <w:rsid w:val="5A2F1529"/>
    <w:rsid w:val="5A78158C"/>
    <w:rsid w:val="5AE42ACB"/>
    <w:rsid w:val="5BCB0D3D"/>
    <w:rsid w:val="5BE72873"/>
    <w:rsid w:val="5C0E3189"/>
    <w:rsid w:val="5C8400C2"/>
    <w:rsid w:val="5D597129"/>
    <w:rsid w:val="5EDB41E5"/>
    <w:rsid w:val="5EEF30F3"/>
    <w:rsid w:val="5F6E71F6"/>
    <w:rsid w:val="5F7C7776"/>
    <w:rsid w:val="5FB52606"/>
    <w:rsid w:val="60031C46"/>
    <w:rsid w:val="606D0B2C"/>
    <w:rsid w:val="60D25681"/>
    <w:rsid w:val="61A81485"/>
    <w:rsid w:val="61D8393D"/>
    <w:rsid w:val="62327A2D"/>
    <w:rsid w:val="635A392B"/>
    <w:rsid w:val="63F773CC"/>
    <w:rsid w:val="64046A56"/>
    <w:rsid w:val="642E7EC1"/>
    <w:rsid w:val="64D01BE6"/>
    <w:rsid w:val="651F7093"/>
    <w:rsid w:val="65270493"/>
    <w:rsid w:val="65501D46"/>
    <w:rsid w:val="65BC6B1F"/>
    <w:rsid w:val="65C0646D"/>
    <w:rsid w:val="65EB69F1"/>
    <w:rsid w:val="66D94E91"/>
    <w:rsid w:val="670E06D9"/>
    <w:rsid w:val="6735666F"/>
    <w:rsid w:val="67964380"/>
    <w:rsid w:val="679A2E90"/>
    <w:rsid w:val="680E2132"/>
    <w:rsid w:val="688E25CD"/>
    <w:rsid w:val="695928D6"/>
    <w:rsid w:val="69B70699"/>
    <w:rsid w:val="69C14415"/>
    <w:rsid w:val="6A462E5B"/>
    <w:rsid w:val="6A4946F9"/>
    <w:rsid w:val="6A9F07BD"/>
    <w:rsid w:val="6B8029ED"/>
    <w:rsid w:val="6BA3608B"/>
    <w:rsid w:val="6BCC3834"/>
    <w:rsid w:val="6C20148A"/>
    <w:rsid w:val="6C6620EB"/>
    <w:rsid w:val="6CAE2F39"/>
    <w:rsid w:val="6CB437F5"/>
    <w:rsid w:val="6D06067F"/>
    <w:rsid w:val="6D403D17"/>
    <w:rsid w:val="6D5D0BE7"/>
    <w:rsid w:val="6DDD5884"/>
    <w:rsid w:val="6EB74327"/>
    <w:rsid w:val="6EBC069A"/>
    <w:rsid w:val="6F4B2CC1"/>
    <w:rsid w:val="71211E57"/>
    <w:rsid w:val="714E7315"/>
    <w:rsid w:val="71802534"/>
    <w:rsid w:val="71CD79BE"/>
    <w:rsid w:val="72834520"/>
    <w:rsid w:val="72B017B9"/>
    <w:rsid w:val="7311367C"/>
    <w:rsid w:val="73A17354"/>
    <w:rsid w:val="73D20FCB"/>
    <w:rsid w:val="748C1DB2"/>
    <w:rsid w:val="74EE65C9"/>
    <w:rsid w:val="75295853"/>
    <w:rsid w:val="753E1B30"/>
    <w:rsid w:val="75575F1C"/>
    <w:rsid w:val="755B0018"/>
    <w:rsid w:val="764B0538"/>
    <w:rsid w:val="769E55DA"/>
    <w:rsid w:val="76AD7DBE"/>
    <w:rsid w:val="76EE0498"/>
    <w:rsid w:val="77036C2F"/>
    <w:rsid w:val="7711659E"/>
    <w:rsid w:val="7726029C"/>
    <w:rsid w:val="77416E84"/>
    <w:rsid w:val="774B7D02"/>
    <w:rsid w:val="77AB07A1"/>
    <w:rsid w:val="780F71B0"/>
    <w:rsid w:val="788F3C1F"/>
    <w:rsid w:val="78AC657F"/>
    <w:rsid w:val="78FB3062"/>
    <w:rsid w:val="79202AC9"/>
    <w:rsid w:val="79206F6D"/>
    <w:rsid w:val="792274CB"/>
    <w:rsid w:val="797F1EE5"/>
    <w:rsid w:val="79CE69C9"/>
    <w:rsid w:val="79E41D48"/>
    <w:rsid w:val="7A2F7467"/>
    <w:rsid w:val="7A3E2F83"/>
    <w:rsid w:val="7BDE06A1"/>
    <w:rsid w:val="7C036B99"/>
    <w:rsid w:val="7C127041"/>
    <w:rsid w:val="7C975714"/>
    <w:rsid w:val="7CAF60EE"/>
    <w:rsid w:val="7CB34806"/>
    <w:rsid w:val="7CC332B4"/>
    <w:rsid w:val="7D1172F8"/>
    <w:rsid w:val="7D6879B5"/>
    <w:rsid w:val="7E4731C0"/>
    <w:rsid w:val="7EAE1109"/>
    <w:rsid w:val="7ECD61B8"/>
    <w:rsid w:val="7EDB7867"/>
    <w:rsid w:val="7F182BC0"/>
    <w:rsid w:val="7F303039"/>
    <w:rsid w:val="7F6820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6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6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6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6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7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7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7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73"/>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qFormat/>
    <w:uiPriority w:val="99"/>
  </w:style>
  <w:style w:type="paragraph" w:styleId="15">
    <w:name w:val="Body Text"/>
    <w:basedOn w:val="1"/>
    <w:qFormat/>
    <w:uiPriority w:val="0"/>
    <w:rPr>
      <w:rFonts w:ascii="楷体_GB2312" w:hAnsi="Arial" w:eastAsia="楷体_GB2312"/>
      <w:sz w:val="28"/>
    </w:rPr>
  </w:style>
  <w:style w:type="paragraph" w:styleId="16">
    <w:name w:val="Body Text Indent"/>
    <w:basedOn w:val="1"/>
    <w:next w:val="1"/>
    <w:qFormat/>
    <w:uiPriority w:val="0"/>
    <w:pPr>
      <w:ind w:firstLine="645"/>
    </w:pPr>
    <w:rPr>
      <w:rFonts w:ascii="楷体_GB2312" w:eastAsia="楷体_GB2312"/>
      <w:sz w:val="32"/>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qFormat/>
    <w:uiPriority w:val="99"/>
    <w:rPr>
      <w:rFonts w:ascii="宋体" w:hAnsi="Courier New"/>
    </w:rPr>
  </w:style>
  <w:style w:type="paragraph" w:styleId="20">
    <w:name w:val="toc 8"/>
    <w:basedOn w:val="1"/>
    <w:next w:val="1"/>
    <w:unhideWhenUsed/>
    <w:qFormat/>
    <w:uiPriority w:val="39"/>
    <w:pPr>
      <w:spacing w:after="57"/>
      <w:ind w:left="1984"/>
    </w:pPr>
  </w:style>
  <w:style w:type="paragraph" w:styleId="21">
    <w:name w:val="endnote text"/>
    <w:basedOn w:val="1"/>
    <w:link w:val="85"/>
    <w:semiHidden/>
    <w:unhideWhenUsed/>
    <w:qFormat/>
    <w:uiPriority w:val="99"/>
  </w:style>
  <w:style w:type="paragraph" w:styleId="22">
    <w:name w:val="Balloon Text"/>
    <w:basedOn w:val="1"/>
    <w:link w:val="379"/>
    <w:semiHidden/>
    <w:unhideWhenUsed/>
    <w:qFormat/>
    <w:uiPriority w:val="99"/>
    <w:rPr>
      <w:sz w:val="18"/>
      <w:szCs w:val="18"/>
    </w:rPr>
  </w:style>
  <w:style w:type="paragraph" w:styleId="23">
    <w:name w:val="footer"/>
    <w:basedOn w:val="1"/>
    <w:link w:val="83"/>
    <w:unhideWhenUsed/>
    <w:qFormat/>
    <w:uiPriority w:val="99"/>
    <w:pPr>
      <w:tabs>
        <w:tab w:val="center" w:pos="7143"/>
        <w:tab w:val="right" w:pos="14287"/>
      </w:tabs>
    </w:pPr>
  </w:style>
  <w:style w:type="paragraph" w:styleId="24">
    <w:name w:val="header"/>
    <w:basedOn w:val="1"/>
    <w:link w:val="82"/>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77"/>
    <w:qFormat/>
    <w:uiPriority w:val="11"/>
    <w:pPr>
      <w:spacing w:before="200" w:after="200"/>
    </w:pPr>
    <w:rPr>
      <w:sz w:val="24"/>
      <w:szCs w:val="24"/>
    </w:rPr>
  </w:style>
  <w:style w:type="paragraph" w:styleId="28">
    <w:name w:val="footnote text"/>
    <w:basedOn w:val="1"/>
    <w:link w:val="84"/>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unhideWhenUsed/>
    <w:qFormat/>
    <w:uiPriority w:val="0"/>
    <w:pPr>
      <w:spacing w:before="100" w:beforeAutospacing="1" w:after="100" w:afterAutospacing="1"/>
    </w:pPr>
    <w:rPr>
      <w:rFonts w:ascii="宋体" w:hAnsi="宋体" w:cs="宋体"/>
      <w:sz w:val="24"/>
    </w:rPr>
  </w:style>
  <w:style w:type="paragraph" w:styleId="34">
    <w:name w:val="Title"/>
    <w:basedOn w:val="1"/>
    <w:next w:val="1"/>
    <w:link w:val="76"/>
    <w:qFormat/>
    <w:uiPriority w:val="10"/>
    <w:pPr>
      <w:spacing w:before="300" w:after="200"/>
      <w:contextualSpacing/>
    </w:pPr>
    <w:rPr>
      <w:sz w:val="48"/>
      <w:szCs w:val="48"/>
    </w:rPr>
  </w:style>
  <w:style w:type="paragraph" w:styleId="35">
    <w:name w:val="Body Text First Indent 2"/>
    <w:basedOn w:val="16"/>
    <w:qFormat/>
    <w:uiPriority w:val="0"/>
    <w:pPr>
      <w:ind w:firstLine="420"/>
    </w:pPr>
    <w:rPr>
      <w:rFonts w:cs="宋体"/>
      <w:szCs w:val="21"/>
    </w:r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qFormat/>
    <w:uiPriority w:val="0"/>
    <w:rPr>
      <w:b/>
      <w:bCs/>
    </w:rPr>
  </w:style>
  <w:style w:type="character" w:styleId="40">
    <w:name w:val="endnote reference"/>
    <w:semiHidden/>
    <w:unhideWhenUsed/>
    <w:qFormat/>
    <w:uiPriority w:val="99"/>
    <w:rPr>
      <w:vertAlign w:val="superscript"/>
    </w:rPr>
  </w:style>
  <w:style w:type="character" w:styleId="41">
    <w:name w:val="Hyperlink"/>
    <w:basedOn w:val="38"/>
    <w:unhideWhenUsed/>
    <w:qFormat/>
    <w:uiPriority w:val="99"/>
    <w:rPr>
      <w:color w:val="0000FF" w:themeColor="hyperlink"/>
      <w:u w:val="single"/>
      <w14:textFill>
        <w14:solidFill>
          <w14:schemeClr w14:val="hlink"/>
        </w14:solidFill>
      </w14:textFill>
    </w:rPr>
  </w:style>
  <w:style w:type="character" w:styleId="42">
    <w:name w:val="footnote reference"/>
    <w:unhideWhenUsed/>
    <w:qFormat/>
    <w:uiPriority w:val="99"/>
    <w:rPr>
      <w:vertAlign w:val="superscript"/>
    </w:rPr>
  </w:style>
  <w:style w:type="paragraph" w:customStyle="1" w:styleId="43">
    <w:name w:val="正文文本缩进11"/>
    <w:basedOn w:val="1"/>
    <w:next w:val="1"/>
    <w:unhideWhenUsed/>
    <w:qFormat/>
    <w:uiPriority w:val="99"/>
    <w:pPr>
      <w:spacing w:line="400" w:lineRule="exact"/>
      <w:ind w:firstLine="540"/>
    </w:pPr>
    <w:rPr>
      <w:sz w:val="24"/>
    </w:rPr>
  </w:style>
  <w:style w:type="character" w:customStyle="1" w:styleId="44">
    <w:name w:val="Heading 2 Char"/>
    <w:basedOn w:val="38"/>
    <w:qFormat/>
    <w:uiPriority w:val="9"/>
    <w:rPr>
      <w:rFonts w:ascii="Arial" w:hAnsi="Arial" w:eastAsia="Arial" w:cs="Arial"/>
      <w:sz w:val="34"/>
    </w:rPr>
  </w:style>
  <w:style w:type="character" w:customStyle="1" w:styleId="45">
    <w:name w:val="Heading 3 Char"/>
    <w:basedOn w:val="38"/>
    <w:qFormat/>
    <w:uiPriority w:val="9"/>
    <w:rPr>
      <w:rFonts w:ascii="Arial" w:hAnsi="Arial" w:eastAsia="Arial" w:cs="Arial"/>
      <w:sz w:val="30"/>
      <w:szCs w:val="30"/>
    </w:rPr>
  </w:style>
  <w:style w:type="character" w:customStyle="1" w:styleId="46">
    <w:name w:val="Heading 4 Char"/>
    <w:basedOn w:val="38"/>
    <w:qFormat/>
    <w:uiPriority w:val="9"/>
    <w:rPr>
      <w:rFonts w:ascii="Arial" w:hAnsi="Arial" w:eastAsia="Arial" w:cs="Arial"/>
      <w:b/>
      <w:bCs/>
      <w:sz w:val="26"/>
      <w:szCs w:val="26"/>
    </w:rPr>
  </w:style>
  <w:style w:type="character" w:customStyle="1" w:styleId="47">
    <w:name w:val="Heading 5 Char"/>
    <w:basedOn w:val="38"/>
    <w:qFormat/>
    <w:uiPriority w:val="9"/>
    <w:rPr>
      <w:rFonts w:ascii="Arial" w:hAnsi="Arial" w:eastAsia="Arial" w:cs="Arial"/>
      <w:b/>
      <w:bCs/>
      <w:sz w:val="24"/>
      <w:szCs w:val="24"/>
    </w:rPr>
  </w:style>
  <w:style w:type="character" w:customStyle="1" w:styleId="48">
    <w:name w:val="Heading 6 Char"/>
    <w:basedOn w:val="38"/>
    <w:qFormat/>
    <w:uiPriority w:val="9"/>
    <w:rPr>
      <w:rFonts w:ascii="Arial" w:hAnsi="Arial" w:eastAsia="Arial" w:cs="Arial"/>
      <w:b/>
      <w:bCs/>
      <w:sz w:val="22"/>
      <w:szCs w:val="22"/>
    </w:rPr>
  </w:style>
  <w:style w:type="character" w:customStyle="1" w:styleId="49">
    <w:name w:val="Heading 7 Char"/>
    <w:basedOn w:val="38"/>
    <w:qFormat/>
    <w:uiPriority w:val="9"/>
    <w:rPr>
      <w:rFonts w:ascii="Arial" w:hAnsi="Arial" w:eastAsia="Arial" w:cs="Arial"/>
      <w:b/>
      <w:bCs/>
      <w:i/>
      <w:iCs/>
      <w:sz w:val="22"/>
      <w:szCs w:val="22"/>
    </w:rPr>
  </w:style>
  <w:style w:type="character" w:customStyle="1" w:styleId="50">
    <w:name w:val="Heading 8 Char"/>
    <w:basedOn w:val="38"/>
    <w:qFormat/>
    <w:uiPriority w:val="9"/>
    <w:rPr>
      <w:rFonts w:ascii="Arial" w:hAnsi="Arial" w:eastAsia="Arial" w:cs="Arial"/>
      <w:i/>
      <w:iCs/>
      <w:sz w:val="22"/>
      <w:szCs w:val="22"/>
    </w:rPr>
  </w:style>
  <w:style w:type="character" w:customStyle="1" w:styleId="51">
    <w:name w:val="Heading 9 Char"/>
    <w:basedOn w:val="38"/>
    <w:qFormat/>
    <w:uiPriority w:val="9"/>
    <w:rPr>
      <w:rFonts w:ascii="Arial" w:hAnsi="Arial" w:eastAsia="Arial" w:cs="Arial"/>
      <w:i/>
      <w:iCs/>
      <w:sz w:val="21"/>
      <w:szCs w:val="21"/>
    </w:rPr>
  </w:style>
  <w:style w:type="character" w:customStyle="1" w:styleId="52">
    <w:name w:val="Title Char"/>
    <w:basedOn w:val="38"/>
    <w:qFormat/>
    <w:uiPriority w:val="10"/>
    <w:rPr>
      <w:sz w:val="48"/>
      <w:szCs w:val="48"/>
    </w:rPr>
  </w:style>
  <w:style w:type="character" w:customStyle="1" w:styleId="53">
    <w:name w:val="Subtitle Char"/>
    <w:basedOn w:val="38"/>
    <w:qFormat/>
    <w:uiPriority w:val="11"/>
    <w:rPr>
      <w:sz w:val="24"/>
      <w:szCs w:val="24"/>
    </w:rPr>
  </w:style>
  <w:style w:type="character" w:customStyle="1" w:styleId="54">
    <w:name w:val="Quote Char"/>
    <w:qFormat/>
    <w:uiPriority w:val="29"/>
    <w:rPr>
      <w:i/>
    </w:rPr>
  </w:style>
  <w:style w:type="character" w:customStyle="1" w:styleId="55">
    <w:name w:val="Intense Quote Char"/>
    <w:qFormat/>
    <w:uiPriority w:val="30"/>
    <w:rPr>
      <w:i/>
    </w:rPr>
  </w:style>
  <w:style w:type="character" w:customStyle="1" w:styleId="56">
    <w:name w:val="Header Char"/>
    <w:basedOn w:val="38"/>
    <w:qFormat/>
    <w:uiPriority w:val="99"/>
  </w:style>
  <w:style w:type="character" w:customStyle="1" w:styleId="57">
    <w:name w:val="Caption Char"/>
    <w:qFormat/>
    <w:uiPriority w:val="99"/>
  </w:style>
  <w:style w:type="character" w:customStyle="1" w:styleId="58">
    <w:name w:val="Footnote Text Char"/>
    <w:qFormat/>
    <w:uiPriority w:val="99"/>
    <w:rPr>
      <w:sz w:val="18"/>
    </w:rPr>
  </w:style>
  <w:style w:type="character" w:customStyle="1" w:styleId="59">
    <w:name w:val="Endnote Text Char"/>
    <w:qFormat/>
    <w:uiPriority w:val="99"/>
    <w:rPr>
      <w:sz w:val="20"/>
    </w:rPr>
  </w:style>
  <w:style w:type="paragraph" w:customStyle="1" w:styleId="60">
    <w:name w:val="TOC 标题1"/>
    <w:unhideWhenUsed/>
    <w:qFormat/>
    <w:uiPriority w:val="39"/>
    <w:rPr>
      <w:rFonts w:ascii="Times New Roman" w:hAnsi="Times New Roman" w:eastAsia="宋体" w:cs="Times New Roman"/>
      <w:lang w:val="en-US" w:eastAsia="zh-CN" w:bidi="ar-SA"/>
    </w:rPr>
  </w:style>
  <w:style w:type="paragraph" w:customStyle="1" w:styleId="61">
    <w:name w:val="标题 11"/>
    <w:basedOn w:val="62"/>
    <w:next w:val="1"/>
    <w:link w:val="129"/>
    <w:qFormat/>
    <w:uiPriority w:val="0"/>
    <w:pPr>
      <w:keepNext/>
      <w:keepLines/>
      <w:spacing w:before="340" w:after="330" w:line="576" w:lineRule="auto"/>
      <w:outlineLvl w:val="0"/>
    </w:pPr>
    <w:rPr>
      <w:b/>
      <w:sz w:val="44"/>
      <w:szCs w:val="20"/>
    </w:rPr>
  </w:style>
  <w:style w:type="paragraph" w:customStyle="1" w:styleId="62">
    <w:name w:val="正文11"/>
    <w:next w:val="63"/>
    <w:link w:val="159"/>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3">
    <w:name w:val="正文首行缩进 21"/>
    <w:basedOn w:val="64"/>
    <w:next w:val="65"/>
    <w:qFormat/>
    <w:uiPriority w:val="0"/>
    <w:pPr>
      <w:spacing w:after="0" w:line="360" w:lineRule="auto"/>
      <w:ind w:left="0" w:firstLine="420"/>
    </w:pPr>
    <w:rPr>
      <w:rFonts w:ascii="宋体" w:hAnsi="宋体"/>
      <w:sz w:val="20"/>
      <w:szCs w:val="20"/>
    </w:rPr>
  </w:style>
  <w:style w:type="paragraph" w:customStyle="1" w:styleId="64">
    <w:name w:val="正文文本缩进1"/>
    <w:basedOn w:val="62"/>
    <w:next w:val="1"/>
    <w:qFormat/>
    <w:uiPriority w:val="0"/>
    <w:pPr>
      <w:spacing w:after="120"/>
      <w:ind w:left="420"/>
    </w:pPr>
  </w:style>
  <w:style w:type="paragraph" w:customStyle="1" w:styleId="65">
    <w:name w:val="正文缩进1"/>
    <w:basedOn w:val="62"/>
    <w:qFormat/>
    <w:uiPriority w:val="0"/>
    <w:pPr>
      <w:ind w:firstLine="420"/>
    </w:pPr>
  </w:style>
  <w:style w:type="character" w:customStyle="1" w:styleId="66">
    <w:name w:val="标题 2 Char2"/>
    <w:link w:val="3"/>
    <w:qFormat/>
    <w:uiPriority w:val="9"/>
    <w:rPr>
      <w:rFonts w:ascii="Arial" w:hAnsi="Arial" w:eastAsia="Arial" w:cs="Arial"/>
      <w:sz w:val="34"/>
    </w:rPr>
  </w:style>
  <w:style w:type="character" w:customStyle="1" w:styleId="67">
    <w:name w:val="标题 3 Char1"/>
    <w:link w:val="4"/>
    <w:qFormat/>
    <w:uiPriority w:val="9"/>
    <w:rPr>
      <w:rFonts w:ascii="Arial" w:hAnsi="Arial" w:eastAsia="Arial" w:cs="Arial"/>
      <w:sz w:val="30"/>
      <w:szCs w:val="30"/>
    </w:rPr>
  </w:style>
  <w:style w:type="character" w:customStyle="1" w:styleId="68">
    <w:name w:val="标题 4 Char1"/>
    <w:link w:val="5"/>
    <w:qFormat/>
    <w:uiPriority w:val="9"/>
    <w:rPr>
      <w:rFonts w:ascii="Arial" w:hAnsi="Arial" w:eastAsia="Arial" w:cs="Arial"/>
      <w:b/>
      <w:bCs/>
      <w:sz w:val="26"/>
      <w:szCs w:val="26"/>
    </w:rPr>
  </w:style>
  <w:style w:type="character" w:customStyle="1" w:styleId="69">
    <w:name w:val="标题 5 Char1"/>
    <w:link w:val="6"/>
    <w:qFormat/>
    <w:uiPriority w:val="9"/>
    <w:rPr>
      <w:rFonts w:ascii="Arial" w:hAnsi="Arial" w:eastAsia="Arial" w:cs="Arial"/>
      <w:b/>
      <w:bCs/>
      <w:sz w:val="24"/>
      <w:szCs w:val="24"/>
    </w:rPr>
  </w:style>
  <w:style w:type="character" w:customStyle="1" w:styleId="70">
    <w:name w:val="标题 6 Char1"/>
    <w:link w:val="7"/>
    <w:qFormat/>
    <w:uiPriority w:val="9"/>
    <w:rPr>
      <w:rFonts w:ascii="Arial" w:hAnsi="Arial" w:eastAsia="Arial" w:cs="Arial"/>
      <w:b/>
      <w:bCs/>
      <w:sz w:val="22"/>
      <w:szCs w:val="22"/>
    </w:rPr>
  </w:style>
  <w:style w:type="character" w:customStyle="1" w:styleId="71">
    <w:name w:val="标题 7 Char1"/>
    <w:link w:val="8"/>
    <w:qFormat/>
    <w:uiPriority w:val="9"/>
    <w:rPr>
      <w:rFonts w:ascii="Arial" w:hAnsi="Arial" w:eastAsia="Arial" w:cs="Arial"/>
      <w:b/>
      <w:bCs/>
      <w:i/>
      <w:iCs/>
      <w:sz w:val="22"/>
      <w:szCs w:val="22"/>
    </w:rPr>
  </w:style>
  <w:style w:type="character" w:customStyle="1" w:styleId="72">
    <w:name w:val="标题 8 Char1"/>
    <w:link w:val="9"/>
    <w:qFormat/>
    <w:uiPriority w:val="9"/>
    <w:rPr>
      <w:rFonts w:ascii="Arial" w:hAnsi="Arial" w:eastAsia="Arial" w:cs="Arial"/>
      <w:i/>
      <w:iCs/>
      <w:sz w:val="22"/>
      <w:szCs w:val="22"/>
    </w:rPr>
  </w:style>
  <w:style w:type="character" w:customStyle="1" w:styleId="73">
    <w:name w:val="标题 9 Char1"/>
    <w:link w:val="10"/>
    <w:qFormat/>
    <w:uiPriority w:val="9"/>
    <w:rPr>
      <w:rFonts w:ascii="Arial" w:hAnsi="Arial" w:eastAsia="Arial" w:cs="Arial"/>
      <w:i/>
      <w:iCs/>
      <w:sz w:val="21"/>
      <w:szCs w:val="21"/>
    </w:rPr>
  </w:style>
  <w:style w:type="paragraph" w:styleId="74">
    <w:name w:val="List Paragraph"/>
    <w:basedOn w:val="1"/>
    <w:qFormat/>
    <w:uiPriority w:val="34"/>
    <w:pPr>
      <w:ind w:left="720"/>
      <w:contextualSpacing/>
    </w:pPr>
  </w:style>
  <w:style w:type="paragraph" w:styleId="75">
    <w:name w:val="No Spacing"/>
    <w:qFormat/>
    <w:uiPriority w:val="1"/>
    <w:rPr>
      <w:rFonts w:ascii="Times New Roman" w:hAnsi="Times New Roman" w:eastAsia="宋体" w:cs="Times New Roman"/>
      <w:lang w:val="en-US" w:eastAsia="zh-CN" w:bidi="ar-SA"/>
    </w:rPr>
  </w:style>
  <w:style w:type="character" w:customStyle="1" w:styleId="76">
    <w:name w:val="标题 Char1"/>
    <w:link w:val="34"/>
    <w:qFormat/>
    <w:uiPriority w:val="10"/>
    <w:rPr>
      <w:sz w:val="48"/>
      <w:szCs w:val="48"/>
    </w:rPr>
  </w:style>
  <w:style w:type="character" w:customStyle="1" w:styleId="77">
    <w:name w:val="副标题 Char1"/>
    <w:link w:val="27"/>
    <w:qFormat/>
    <w:uiPriority w:val="11"/>
    <w:rPr>
      <w:sz w:val="24"/>
      <w:szCs w:val="24"/>
    </w:rPr>
  </w:style>
  <w:style w:type="paragraph" w:styleId="78">
    <w:name w:val="Quote"/>
    <w:basedOn w:val="1"/>
    <w:next w:val="1"/>
    <w:link w:val="79"/>
    <w:qFormat/>
    <w:uiPriority w:val="29"/>
    <w:pPr>
      <w:ind w:left="720" w:right="720"/>
    </w:pPr>
    <w:rPr>
      <w:i/>
    </w:rPr>
  </w:style>
  <w:style w:type="character" w:customStyle="1" w:styleId="79">
    <w:name w:val="引用 Char1"/>
    <w:link w:val="78"/>
    <w:qFormat/>
    <w:uiPriority w:val="29"/>
    <w:rPr>
      <w:i/>
    </w:rPr>
  </w:style>
  <w:style w:type="paragraph" w:styleId="80">
    <w:name w:val="Intense Quote"/>
    <w:basedOn w:val="1"/>
    <w:next w:val="1"/>
    <w:link w:val="8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1">
    <w:name w:val="明显引用 Char1"/>
    <w:link w:val="80"/>
    <w:qFormat/>
    <w:uiPriority w:val="30"/>
    <w:rPr>
      <w:i/>
    </w:rPr>
  </w:style>
  <w:style w:type="character" w:customStyle="1" w:styleId="82">
    <w:name w:val="页眉 Char2"/>
    <w:link w:val="24"/>
    <w:qFormat/>
    <w:uiPriority w:val="99"/>
  </w:style>
  <w:style w:type="character" w:customStyle="1" w:styleId="83">
    <w:name w:val="页脚 Char2"/>
    <w:link w:val="23"/>
    <w:qFormat/>
    <w:uiPriority w:val="99"/>
  </w:style>
  <w:style w:type="character" w:customStyle="1" w:styleId="84">
    <w:name w:val="脚注文本 Char1"/>
    <w:link w:val="28"/>
    <w:qFormat/>
    <w:uiPriority w:val="99"/>
    <w:rPr>
      <w:sz w:val="18"/>
    </w:rPr>
  </w:style>
  <w:style w:type="character" w:customStyle="1" w:styleId="85">
    <w:name w:val="尾注文本 Char1"/>
    <w:link w:val="21"/>
    <w:qFormat/>
    <w:uiPriority w:val="99"/>
    <w:rPr>
      <w:sz w:val="20"/>
    </w:rPr>
  </w:style>
  <w:style w:type="paragraph" w:customStyle="1" w:styleId="86">
    <w:name w:val="标题 111"/>
    <w:basedOn w:val="62"/>
    <w:next w:val="1"/>
    <w:qFormat/>
    <w:uiPriority w:val="0"/>
    <w:pPr>
      <w:spacing w:before="59"/>
      <w:ind w:left="1373"/>
      <w:jc w:val="left"/>
      <w:outlineLvl w:val="0"/>
    </w:pPr>
    <w:rPr>
      <w:rFonts w:ascii="仿宋" w:hAnsi="仿宋" w:eastAsia="仿宋"/>
      <w:b/>
      <w:bCs/>
      <w:sz w:val="30"/>
      <w:szCs w:val="30"/>
      <w:lang w:val="zh-CN" w:bidi="zh-CN"/>
    </w:rPr>
  </w:style>
  <w:style w:type="paragraph" w:customStyle="1" w:styleId="87">
    <w:name w:val="标题 2111"/>
    <w:next w:val="1"/>
    <w:link w:val="139"/>
    <w:qFormat/>
    <w:uiPriority w:val="9"/>
    <w:pPr>
      <w:keepNext/>
      <w:keepLines/>
      <w:spacing w:before="360" w:after="200"/>
      <w:outlineLvl w:val="1"/>
    </w:pPr>
    <w:rPr>
      <w:rFonts w:ascii="Arial" w:hAnsi="Arial" w:eastAsia="Arial" w:cs="Arial"/>
      <w:sz w:val="34"/>
      <w:lang w:val="en-US" w:eastAsia="zh-CN" w:bidi="ar-SA"/>
    </w:rPr>
  </w:style>
  <w:style w:type="paragraph" w:customStyle="1" w:styleId="88">
    <w:name w:val="标题 311"/>
    <w:next w:val="1"/>
    <w:link w:val="141"/>
    <w:qFormat/>
    <w:uiPriority w:val="9"/>
    <w:pPr>
      <w:keepNext/>
      <w:keepLines/>
      <w:spacing w:before="320" w:after="200"/>
      <w:outlineLvl w:val="2"/>
    </w:pPr>
    <w:rPr>
      <w:rFonts w:ascii="Arial" w:hAnsi="Arial" w:eastAsia="Arial" w:cs="Arial"/>
      <w:sz w:val="30"/>
      <w:szCs w:val="30"/>
      <w:lang w:val="en-US" w:eastAsia="zh-CN" w:bidi="ar-SA"/>
    </w:rPr>
  </w:style>
  <w:style w:type="paragraph" w:customStyle="1" w:styleId="89">
    <w:name w:val="标题 411"/>
    <w:basedOn w:val="1"/>
    <w:next w:val="1"/>
    <w:link w:val="127"/>
    <w:qFormat/>
    <w:uiPriority w:val="9"/>
    <w:pPr>
      <w:keepNext/>
      <w:keepLines/>
      <w:spacing w:before="320" w:after="200"/>
      <w:outlineLvl w:val="3"/>
    </w:pPr>
    <w:rPr>
      <w:rFonts w:ascii="Arial" w:hAnsi="Arial" w:eastAsia="Arial" w:cs="Arial"/>
      <w:b/>
      <w:bCs/>
      <w:sz w:val="26"/>
      <w:szCs w:val="26"/>
    </w:rPr>
  </w:style>
  <w:style w:type="paragraph" w:customStyle="1" w:styleId="90">
    <w:name w:val="标题 51"/>
    <w:next w:val="1"/>
    <w:link w:val="101"/>
    <w:qFormat/>
    <w:uiPriority w:val="9"/>
    <w:pPr>
      <w:keepNext/>
      <w:keepLines/>
      <w:spacing w:before="320" w:after="200"/>
      <w:outlineLvl w:val="4"/>
    </w:pPr>
    <w:rPr>
      <w:rFonts w:ascii="Arial" w:hAnsi="Arial" w:eastAsia="Arial" w:cs="Arial"/>
      <w:b/>
      <w:bCs/>
      <w:sz w:val="24"/>
      <w:szCs w:val="24"/>
      <w:lang w:val="en-US" w:eastAsia="zh-CN" w:bidi="ar-SA"/>
    </w:rPr>
  </w:style>
  <w:style w:type="paragraph" w:customStyle="1" w:styleId="91">
    <w:name w:val="标题 61"/>
    <w:next w:val="1"/>
    <w:link w:val="119"/>
    <w:qFormat/>
    <w:uiPriority w:val="9"/>
    <w:pPr>
      <w:keepNext/>
      <w:keepLines/>
      <w:spacing w:before="320" w:after="200"/>
      <w:outlineLvl w:val="5"/>
    </w:pPr>
    <w:rPr>
      <w:rFonts w:ascii="Arial" w:hAnsi="Arial" w:eastAsia="Arial" w:cs="Arial"/>
      <w:b/>
      <w:bCs/>
      <w:sz w:val="22"/>
      <w:szCs w:val="22"/>
      <w:lang w:val="en-US" w:eastAsia="zh-CN" w:bidi="ar-SA"/>
    </w:rPr>
  </w:style>
  <w:style w:type="paragraph" w:customStyle="1" w:styleId="92">
    <w:name w:val="标题 71"/>
    <w:next w:val="1"/>
    <w:link w:val="144"/>
    <w:qFormat/>
    <w:uiPriority w:val="9"/>
    <w:pPr>
      <w:keepNext/>
      <w:keepLines/>
      <w:spacing w:before="320" w:after="200"/>
      <w:outlineLvl w:val="6"/>
    </w:pPr>
    <w:rPr>
      <w:rFonts w:ascii="Arial" w:hAnsi="Arial" w:eastAsia="Arial" w:cs="Arial"/>
      <w:b/>
      <w:bCs/>
      <w:i/>
      <w:iCs/>
      <w:sz w:val="22"/>
      <w:szCs w:val="22"/>
      <w:lang w:val="en-US" w:eastAsia="zh-CN" w:bidi="ar-SA"/>
    </w:rPr>
  </w:style>
  <w:style w:type="paragraph" w:customStyle="1" w:styleId="93">
    <w:name w:val="标题 81"/>
    <w:next w:val="1"/>
    <w:link w:val="97"/>
    <w:qFormat/>
    <w:uiPriority w:val="9"/>
    <w:pPr>
      <w:keepNext/>
      <w:keepLines/>
      <w:spacing w:before="320" w:after="200"/>
      <w:outlineLvl w:val="7"/>
    </w:pPr>
    <w:rPr>
      <w:rFonts w:ascii="Arial" w:hAnsi="Arial" w:eastAsia="Arial" w:cs="Arial"/>
      <w:i/>
      <w:iCs/>
      <w:sz w:val="22"/>
      <w:szCs w:val="22"/>
      <w:lang w:val="en-US" w:eastAsia="zh-CN" w:bidi="ar-SA"/>
    </w:rPr>
  </w:style>
  <w:style w:type="paragraph" w:customStyle="1" w:styleId="94">
    <w:name w:val="标题 91"/>
    <w:next w:val="1"/>
    <w:link w:val="132"/>
    <w:qFormat/>
    <w:uiPriority w:val="9"/>
    <w:pPr>
      <w:keepNext/>
      <w:keepLines/>
      <w:spacing w:before="320" w:after="200"/>
      <w:outlineLvl w:val="8"/>
    </w:pPr>
    <w:rPr>
      <w:rFonts w:ascii="Arial" w:hAnsi="Arial" w:eastAsia="Arial" w:cs="Arial"/>
      <w:i/>
      <w:iCs/>
      <w:sz w:val="21"/>
      <w:szCs w:val="21"/>
      <w:lang w:val="en-US" w:eastAsia="zh-CN" w:bidi="ar-SA"/>
    </w:rPr>
  </w:style>
  <w:style w:type="character" w:customStyle="1" w:styleId="95">
    <w:name w:val="默认段落字体11"/>
    <w:unhideWhenUsed/>
    <w:qFormat/>
    <w:uiPriority w:val="1"/>
  </w:style>
  <w:style w:type="table" w:customStyle="1" w:styleId="96">
    <w:name w:val="普通表格11"/>
    <w:unhideWhenUsed/>
    <w:qFormat/>
    <w:uiPriority w:val="99"/>
    <w:tblPr>
      <w:tblCellMar>
        <w:top w:w="0" w:type="dxa"/>
        <w:left w:w="0" w:type="dxa"/>
        <w:bottom w:w="0" w:type="dxa"/>
        <w:right w:w="0" w:type="dxa"/>
      </w:tblCellMar>
    </w:tblPr>
  </w:style>
  <w:style w:type="character" w:customStyle="1" w:styleId="97">
    <w:name w:val="标题 8 Char"/>
    <w:link w:val="93"/>
    <w:qFormat/>
    <w:uiPriority w:val="9"/>
    <w:rPr>
      <w:rFonts w:ascii="Arial" w:hAnsi="Arial" w:eastAsia="Arial" w:cs="Arial"/>
      <w:i/>
      <w:iCs/>
      <w:sz w:val="22"/>
      <w:szCs w:val="22"/>
    </w:rPr>
  </w:style>
  <w:style w:type="character" w:customStyle="1" w:styleId="98">
    <w:name w:val="尾注文本 Char"/>
    <w:link w:val="99"/>
    <w:qFormat/>
    <w:uiPriority w:val="99"/>
    <w:rPr>
      <w:sz w:val="20"/>
    </w:rPr>
  </w:style>
  <w:style w:type="paragraph" w:customStyle="1" w:styleId="99">
    <w:name w:val="尾注文本1"/>
    <w:link w:val="98"/>
    <w:unhideWhenUsed/>
    <w:qFormat/>
    <w:uiPriority w:val="99"/>
    <w:rPr>
      <w:rFonts w:ascii="Times New Roman" w:hAnsi="Times New Roman" w:eastAsia="宋体" w:cs="Times New Roman"/>
      <w:lang w:val="en-US" w:eastAsia="zh-CN" w:bidi="ar-SA"/>
    </w:rPr>
  </w:style>
  <w:style w:type="character" w:customStyle="1" w:styleId="100">
    <w:name w:val="尾注引用1"/>
    <w:unhideWhenUsed/>
    <w:qFormat/>
    <w:uiPriority w:val="99"/>
    <w:rPr>
      <w:vertAlign w:val="superscript"/>
    </w:rPr>
  </w:style>
  <w:style w:type="character" w:customStyle="1" w:styleId="101">
    <w:name w:val="标题 5 Char"/>
    <w:link w:val="90"/>
    <w:qFormat/>
    <w:uiPriority w:val="9"/>
    <w:rPr>
      <w:rFonts w:ascii="Arial" w:hAnsi="Arial" w:eastAsia="Arial" w:cs="Arial"/>
      <w:b/>
      <w:bCs/>
      <w:sz w:val="24"/>
      <w:szCs w:val="24"/>
    </w:rPr>
  </w:style>
  <w:style w:type="character" w:customStyle="1" w:styleId="102">
    <w:name w:val="明显引用 Char"/>
    <w:link w:val="103"/>
    <w:qFormat/>
    <w:uiPriority w:val="30"/>
    <w:rPr>
      <w:i/>
    </w:rPr>
  </w:style>
  <w:style w:type="paragraph" w:customStyle="1" w:styleId="103">
    <w:name w:val="明显引用1"/>
    <w:link w:val="10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lang w:val="en-US" w:eastAsia="zh-CN" w:bidi="ar-SA"/>
    </w:rPr>
  </w:style>
  <w:style w:type="character" w:customStyle="1" w:styleId="104">
    <w:name w:val="批注文字 Char"/>
    <w:link w:val="105"/>
    <w:qFormat/>
    <w:uiPriority w:val="0"/>
    <w:rPr>
      <w:rFonts w:ascii="Times New Roman" w:hAnsi="Times New Roman" w:eastAsia="宋体"/>
      <w:sz w:val="21"/>
      <w:szCs w:val="24"/>
    </w:rPr>
  </w:style>
  <w:style w:type="paragraph" w:customStyle="1" w:styleId="105">
    <w:name w:val="批注文字1"/>
    <w:basedOn w:val="62"/>
    <w:link w:val="104"/>
    <w:qFormat/>
    <w:uiPriority w:val="0"/>
    <w:pPr>
      <w:jc w:val="left"/>
    </w:pPr>
  </w:style>
  <w:style w:type="character" w:customStyle="1" w:styleId="106">
    <w:name w:val="hover27"/>
    <w:qFormat/>
    <w:uiPriority w:val="0"/>
    <w:rPr>
      <w:color w:val="315EFB"/>
    </w:rPr>
  </w:style>
  <w:style w:type="character" w:customStyle="1" w:styleId="107">
    <w:name w:val="page-start"/>
    <w:qFormat/>
    <w:uiPriority w:val="0"/>
    <w:rPr>
      <w:color w:val="999999"/>
      <w:u w:val="none"/>
      <w:shd w:val="clear" w:color="auto" w:fill="FAFAFA"/>
    </w:rPr>
  </w:style>
  <w:style w:type="character" w:customStyle="1" w:styleId="108">
    <w:name w:val="已访问的超链接1"/>
    <w:qFormat/>
    <w:uiPriority w:val="0"/>
    <w:rPr>
      <w:color w:val="771CAA"/>
      <w:u w:val="none"/>
    </w:rPr>
  </w:style>
  <w:style w:type="character" w:customStyle="1" w:styleId="109">
    <w:name w:val="页眉 Char"/>
    <w:link w:val="110"/>
    <w:qFormat/>
    <w:uiPriority w:val="0"/>
    <w:rPr>
      <w:sz w:val="18"/>
      <w:szCs w:val="18"/>
    </w:rPr>
  </w:style>
  <w:style w:type="paragraph" w:customStyle="1" w:styleId="110">
    <w:name w:val="页眉1"/>
    <w:basedOn w:val="62"/>
    <w:link w:val="109"/>
    <w:qFormat/>
    <w:uiPriority w:val="0"/>
    <w:pPr>
      <w:pBdr>
        <w:bottom w:val="single" w:color="000000" w:sz="6" w:space="1"/>
      </w:pBdr>
      <w:tabs>
        <w:tab w:val="center" w:pos="4153"/>
        <w:tab w:val="right" w:pos="8306"/>
      </w:tabs>
      <w:jc w:val="center"/>
    </w:pPr>
    <w:rPr>
      <w:sz w:val="18"/>
      <w:szCs w:val="18"/>
    </w:rPr>
  </w:style>
  <w:style w:type="character" w:customStyle="1" w:styleId="111">
    <w:name w:val="批注主题 Char"/>
    <w:link w:val="112"/>
    <w:qFormat/>
    <w:uiPriority w:val="0"/>
    <w:rPr>
      <w:rFonts w:ascii="Times New Roman" w:hAnsi="Times New Roman" w:eastAsia="宋体"/>
      <w:b/>
      <w:bCs/>
      <w:sz w:val="21"/>
      <w:szCs w:val="24"/>
    </w:rPr>
  </w:style>
  <w:style w:type="paragraph" w:customStyle="1" w:styleId="112">
    <w:name w:val="批注主题1"/>
    <w:basedOn w:val="105"/>
    <w:next w:val="105"/>
    <w:link w:val="111"/>
    <w:qFormat/>
    <w:uiPriority w:val="0"/>
    <w:rPr>
      <w:b/>
      <w:bCs/>
    </w:rPr>
  </w:style>
  <w:style w:type="character" w:customStyle="1" w:styleId="113">
    <w:name w:val="c-icon"/>
    <w:qFormat/>
    <w:uiPriority w:val="0"/>
  </w:style>
  <w:style w:type="character" w:customStyle="1" w:styleId="114">
    <w:name w:val="页脚 Char"/>
    <w:link w:val="115"/>
    <w:qFormat/>
    <w:uiPriority w:val="0"/>
    <w:rPr>
      <w:sz w:val="18"/>
      <w:szCs w:val="18"/>
    </w:rPr>
  </w:style>
  <w:style w:type="paragraph" w:customStyle="1" w:styleId="115">
    <w:name w:val="页脚1"/>
    <w:basedOn w:val="62"/>
    <w:link w:val="114"/>
    <w:qFormat/>
    <w:uiPriority w:val="0"/>
    <w:pPr>
      <w:tabs>
        <w:tab w:val="center" w:pos="4153"/>
        <w:tab w:val="right" w:pos="8306"/>
      </w:tabs>
      <w:jc w:val="left"/>
    </w:pPr>
    <w:rPr>
      <w:sz w:val="18"/>
      <w:szCs w:val="18"/>
    </w:rPr>
  </w:style>
  <w:style w:type="character" w:customStyle="1" w:styleId="116">
    <w:name w:val="c-icon30"/>
    <w:qFormat/>
    <w:uiPriority w:val="0"/>
  </w:style>
  <w:style w:type="character" w:customStyle="1" w:styleId="117">
    <w:name w:val="awspan1"/>
    <w:qFormat/>
    <w:uiPriority w:val="0"/>
    <w:rPr>
      <w:color w:val="000000"/>
      <w:sz w:val="24"/>
      <w:szCs w:val="24"/>
    </w:rPr>
  </w:style>
  <w:style w:type="character" w:customStyle="1" w:styleId="118">
    <w:name w:val="默认段落字体1"/>
    <w:qFormat/>
    <w:uiPriority w:val="0"/>
    <w:rPr>
      <w:rFonts w:ascii="Times New Roman" w:hAnsi="Times New Roman" w:eastAsia="宋体"/>
    </w:rPr>
  </w:style>
  <w:style w:type="character" w:customStyle="1" w:styleId="119">
    <w:name w:val="标题 6 Char"/>
    <w:link w:val="91"/>
    <w:qFormat/>
    <w:uiPriority w:val="9"/>
    <w:rPr>
      <w:rFonts w:ascii="Arial" w:hAnsi="Arial" w:eastAsia="Arial" w:cs="Arial"/>
      <w:b/>
      <w:bCs/>
      <w:sz w:val="22"/>
      <w:szCs w:val="22"/>
    </w:rPr>
  </w:style>
  <w:style w:type="character" w:customStyle="1" w:styleId="120">
    <w:name w:val="批注框文本 Char"/>
    <w:link w:val="121"/>
    <w:qFormat/>
    <w:uiPriority w:val="0"/>
    <w:rPr>
      <w:rFonts w:ascii="Times New Roman" w:hAnsi="Times New Roman" w:eastAsia="宋体"/>
      <w:sz w:val="18"/>
      <w:szCs w:val="18"/>
    </w:rPr>
  </w:style>
  <w:style w:type="paragraph" w:customStyle="1" w:styleId="121">
    <w:name w:val="批注框文本1"/>
    <w:basedOn w:val="62"/>
    <w:link w:val="120"/>
    <w:qFormat/>
    <w:uiPriority w:val="0"/>
    <w:rPr>
      <w:sz w:val="18"/>
      <w:szCs w:val="18"/>
    </w:rPr>
  </w:style>
  <w:style w:type="character" w:customStyle="1" w:styleId="122">
    <w:name w:val="无间隔 Char"/>
    <w:link w:val="123"/>
    <w:qFormat/>
    <w:uiPriority w:val="0"/>
    <w:rPr>
      <w:sz w:val="22"/>
      <w:szCs w:val="22"/>
      <w:lang w:val="en-US" w:eastAsia="zh-CN" w:bidi="ar-SA"/>
    </w:rPr>
  </w:style>
  <w:style w:type="paragraph" w:customStyle="1" w:styleId="123">
    <w:name w:val="无间隔11"/>
    <w:link w:val="122"/>
    <w:qFormat/>
    <w:uiPriority w:val="0"/>
    <w:rPr>
      <w:rFonts w:ascii="Times New Roman" w:hAnsi="Times New Roman" w:eastAsia="宋体" w:cs="Times New Roman"/>
      <w:sz w:val="22"/>
      <w:szCs w:val="22"/>
      <w:lang w:val="en-US" w:eastAsia="zh-CN" w:bidi="ar-SA"/>
    </w:rPr>
  </w:style>
  <w:style w:type="character" w:customStyle="1" w:styleId="124">
    <w:name w:val="HTML 定义1"/>
    <w:qFormat/>
    <w:uiPriority w:val="0"/>
  </w:style>
  <w:style w:type="character" w:customStyle="1" w:styleId="125">
    <w:name w:val="HTML 引文1"/>
    <w:qFormat/>
    <w:uiPriority w:val="0"/>
    <w:rPr>
      <w:color w:val="008000"/>
    </w:rPr>
  </w:style>
  <w:style w:type="character" w:customStyle="1" w:styleId="126">
    <w:name w:val="font31"/>
    <w:basedOn w:val="95"/>
    <w:qFormat/>
    <w:uiPriority w:val="0"/>
    <w:rPr>
      <w:rFonts w:hint="eastAsia" w:ascii="宋体" w:hAnsi="宋体" w:eastAsia="宋体" w:cs="宋体"/>
      <w:b/>
      <w:color w:val="000000"/>
      <w:sz w:val="22"/>
      <w:szCs w:val="22"/>
      <w:u w:val="none"/>
    </w:rPr>
  </w:style>
  <w:style w:type="character" w:customStyle="1" w:styleId="127">
    <w:name w:val="标题 4 Char"/>
    <w:link w:val="89"/>
    <w:qFormat/>
    <w:uiPriority w:val="9"/>
    <w:rPr>
      <w:rFonts w:ascii="Arial" w:hAnsi="Arial" w:eastAsia="Arial" w:cs="Arial"/>
      <w:b/>
      <w:bCs/>
      <w:sz w:val="26"/>
      <w:szCs w:val="26"/>
    </w:rPr>
  </w:style>
  <w:style w:type="character" w:customStyle="1" w:styleId="128">
    <w:name w:val="font11"/>
    <w:qFormat/>
    <w:uiPriority w:val="0"/>
    <w:rPr>
      <w:rFonts w:ascii="宋体" w:hAnsi="宋体" w:eastAsia="宋体"/>
      <w:color w:val="000000"/>
      <w:sz w:val="28"/>
      <w:szCs w:val="28"/>
      <w:u w:val="none"/>
      <w:vertAlign w:val="superscript"/>
    </w:rPr>
  </w:style>
  <w:style w:type="character" w:customStyle="1" w:styleId="129">
    <w:name w:val="标题 1 Char"/>
    <w:link w:val="61"/>
    <w:qFormat/>
    <w:uiPriority w:val="0"/>
    <w:rPr>
      <w:b/>
      <w:sz w:val="44"/>
    </w:rPr>
  </w:style>
  <w:style w:type="character" w:customStyle="1" w:styleId="130">
    <w:name w:val="标题 2 Char"/>
    <w:link w:val="131"/>
    <w:qFormat/>
    <w:uiPriority w:val="0"/>
    <w:rPr>
      <w:rFonts w:ascii="Cambria" w:hAnsi="Cambria" w:eastAsia="宋体"/>
      <w:b/>
      <w:bCs/>
      <w:sz w:val="28"/>
      <w:szCs w:val="32"/>
    </w:rPr>
  </w:style>
  <w:style w:type="paragraph" w:customStyle="1" w:styleId="131">
    <w:name w:val="标题 21"/>
    <w:basedOn w:val="62"/>
    <w:next w:val="1"/>
    <w:link w:val="130"/>
    <w:qFormat/>
    <w:uiPriority w:val="0"/>
    <w:pPr>
      <w:keepNext/>
      <w:keepLines/>
      <w:tabs>
        <w:tab w:val="left" w:pos="720"/>
      </w:tabs>
      <w:spacing w:before="260" w:after="260" w:line="416" w:lineRule="auto"/>
      <w:jc w:val="center"/>
      <w:outlineLvl w:val="1"/>
    </w:pPr>
    <w:rPr>
      <w:rFonts w:ascii="Cambria" w:hAnsi="Cambria"/>
      <w:b/>
      <w:bCs/>
      <w:sz w:val="28"/>
      <w:szCs w:val="32"/>
    </w:rPr>
  </w:style>
  <w:style w:type="character" w:customStyle="1" w:styleId="132">
    <w:name w:val="标题 9 Char"/>
    <w:link w:val="94"/>
    <w:qFormat/>
    <w:uiPriority w:val="9"/>
    <w:rPr>
      <w:rFonts w:ascii="Arial" w:hAnsi="Arial" w:eastAsia="Arial" w:cs="Arial"/>
      <w:i/>
      <w:iCs/>
      <w:sz w:val="21"/>
      <w:szCs w:val="21"/>
    </w:rPr>
  </w:style>
  <w:style w:type="character" w:customStyle="1" w:styleId="133">
    <w:name w:val="引用 Char"/>
    <w:link w:val="134"/>
    <w:qFormat/>
    <w:uiPriority w:val="29"/>
    <w:rPr>
      <w:i/>
    </w:rPr>
  </w:style>
  <w:style w:type="paragraph" w:customStyle="1" w:styleId="134">
    <w:name w:val="引用1"/>
    <w:link w:val="133"/>
    <w:qFormat/>
    <w:uiPriority w:val="29"/>
    <w:pPr>
      <w:ind w:left="720" w:right="720"/>
    </w:pPr>
    <w:rPr>
      <w:rFonts w:ascii="Times New Roman" w:hAnsi="Times New Roman" w:eastAsia="宋体" w:cs="Times New Roman"/>
      <w:i/>
      <w:lang w:val="en-US" w:eastAsia="zh-CN" w:bidi="ar-SA"/>
    </w:rPr>
  </w:style>
  <w:style w:type="character" w:customStyle="1" w:styleId="135">
    <w:name w:val="Heading 1 Char"/>
    <w:qFormat/>
    <w:uiPriority w:val="9"/>
    <w:rPr>
      <w:rFonts w:ascii="Arial" w:hAnsi="Arial" w:eastAsia="Arial" w:cs="Arial"/>
      <w:sz w:val="40"/>
      <w:szCs w:val="40"/>
    </w:rPr>
  </w:style>
  <w:style w:type="character" w:customStyle="1" w:styleId="136">
    <w:name w:val="批注引用1"/>
    <w:qFormat/>
    <w:uiPriority w:val="0"/>
    <w:rPr>
      <w:rFonts w:ascii="Times New Roman" w:hAnsi="Times New Roman" w:eastAsia="宋体"/>
      <w:sz w:val="21"/>
      <w:szCs w:val="21"/>
    </w:rPr>
  </w:style>
  <w:style w:type="character" w:customStyle="1" w:styleId="137">
    <w:name w:val="强调1"/>
    <w:qFormat/>
    <w:uiPriority w:val="0"/>
    <w:rPr>
      <w:color w:val="F73131"/>
    </w:rPr>
  </w:style>
  <w:style w:type="character" w:customStyle="1" w:styleId="138">
    <w:name w:val="脚注引用1"/>
    <w:unhideWhenUsed/>
    <w:qFormat/>
    <w:uiPriority w:val="99"/>
    <w:rPr>
      <w:vertAlign w:val="superscript"/>
    </w:rPr>
  </w:style>
  <w:style w:type="character" w:customStyle="1" w:styleId="139">
    <w:name w:val="标题 2 Char1"/>
    <w:link w:val="87"/>
    <w:qFormat/>
    <w:uiPriority w:val="9"/>
    <w:rPr>
      <w:rFonts w:ascii="Arial" w:hAnsi="Arial" w:eastAsia="Arial" w:cs="Arial"/>
      <w:sz w:val="34"/>
    </w:rPr>
  </w:style>
  <w:style w:type="character" w:customStyle="1" w:styleId="140">
    <w:name w:val="超链接11"/>
    <w:basedOn w:val="95"/>
    <w:unhideWhenUsed/>
    <w:qFormat/>
    <w:uiPriority w:val="99"/>
    <w:rPr>
      <w:color w:val="333333"/>
      <w:u w:val="none"/>
    </w:rPr>
  </w:style>
  <w:style w:type="character" w:customStyle="1" w:styleId="141">
    <w:name w:val="标题 3 Char"/>
    <w:link w:val="88"/>
    <w:qFormat/>
    <w:uiPriority w:val="9"/>
    <w:rPr>
      <w:rFonts w:ascii="Arial" w:hAnsi="Arial" w:eastAsia="Arial" w:cs="Arial"/>
      <w:sz w:val="30"/>
      <w:szCs w:val="30"/>
    </w:rPr>
  </w:style>
  <w:style w:type="character" w:customStyle="1" w:styleId="142">
    <w:name w:val="强调2"/>
    <w:basedOn w:val="95"/>
    <w:qFormat/>
    <w:uiPriority w:val="20"/>
    <w:rPr>
      <w:i/>
    </w:rPr>
  </w:style>
  <w:style w:type="character" w:customStyle="1" w:styleId="143">
    <w:name w:val="chewduserlogo"/>
    <w:qFormat/>
    <w:uiPriority w:val="0"/>
  </w:style>
  <w:style w:type="character" w:customStyle="1" w:styleId="144">
    <w:name w:val="标题 7 Char"/>
    <w:link w:val="92"/>
    <w:qFormat/>
    <w:uiPriority w:val="9"/>
    <w:rPr>
      <w:rFonts w:ascii="Arial" w:hAnsi="Arial" w:eastAsia="Arial" w:cs="Arial"/>
      <w:b/>
      <w:bCs/>
      <w:i/>
      <w:iCs/>
      <w:sz w:val="22"/>
      <w:szCs w:val="22"/>
    </w:rPr>
  </w:style>
  <w:style w:type="character" w:customStyle="1" w:styleId="145">
    <w:name w:val="纯文本 Char"/>
    <w:link w:val="146"/>
    <w:qFormat/>
    <w:uiPriority w:val="0"/>
    <w:rPr>
      <w:rFonts w:ascii="宋体" w:hAnsi="Courier New" w:eastAsia="宋体"/>
      <w:sz w:val="21"/>
      <w:szCs w:val="21"/>
      <w:lang w:bidi="ar-SA"/>
    </w:rPr>
  </w:style>
  <w:style w:type="paragraph" w:customStyle="1" w:styleId="146">
    <w:name w:val="纯文本1"/>
    <w:basedOn w:val="62"/>
    <w:link w:val="145"/>
    <w:qFormat/>
    <w:uiPriority w:val="0"/>
    <w:rPr>
      <w:rFonts w:ascii="宋体" w:hAnsi="Courier New"/>
      <w:szCs w:val="21"/>
    </w:rPr>
  </w:style>
  <w:style w:type="character" w:customStyle="1" w:styleId="147">
    <w:name w:val="已访问的超链接2"/>
    <w:basedOn w:val="95"/>
    <w:unhideWhenUsed/>
    <w:qFormat/>
    <w:uiPriority w:val="99"/>
    <w:rPr>
      <w:color w:val="333333"/>
      <w:u w:val="none"/>
    </w:rPr>
  </w:style>
  <w:style w:type="character" w:customStyle="1" w:styleId="148">
    <w:name w:val="awspan"/>
    <w:qFormat/>
    <w:uiPriority w:val="0"/>
  </w:style>
  <w:style w:type="character" w:customStyle="1" w:styleId="149">
    <w:name w:val="页脚 Char1"/>
    <w:link w:val="150"/>
    <w:qFormat/>
    <w:uiPriority w:val="99"/>
  </w:style>
  <w:style w:type="paragraph" w:customStyle="1" w:styleId="150">
    <w:name w:val="页脚12"/>
    <w:basedOn w:val="1"/>
    <w:link w:val="149"/>
    <w:unhideWhenUsed/>
    <w:qFormat/>
    <w:uiPriority w:val="99"/>
    <w:pPr>
      <w:tabs>
        <w:tab w:val="center" w:pos="7143"/>
        <w:tab w:val="right" w:pos="14287"/>
      </w:tabs>
    </w:pPr>
  </w:style>
  <w:style w:type="character" w:customStyle="1" w:styleId="151">
    <w:name w:val="超链接1"/>
    <w:qFormat/>
    <w:uiPriority w:val="0"/>
    <w:rPr>
      <w:color w:val="2440B3"/>
      <w:u w:val="none"/>
    </w:rPr>
  </w:style>
  <w:style w:type="character" w:customStyle="1" w:styleId="152">
    <w:name w:val="页眉 Char1"/>
    <w:link w:val="153"/>
    <w:qFormat/>
    <w:uiPriority w:val="99"/>
  </w:style>
  <w:style w:type="paragraph" w:customStyle="1" w:styleId="153">
    <w:name w:val="页眉2"/>
    <w:basedOn w:val="1"/>
    <w:link w:val="152"/>
    <w:unhideWhenUsed/>
    <w:qFormat/>
    <w:uiPriority w:val="99"/>
    <w:pPr>
      <w:tabs>
        <w:tab w:val="center" w:pos="7143"/>
        <w:tab w:val="right" w:pos="14287"/>
      </w:tabs>
    </w:pPr>
  </w:style>
  <w:style w:type="character" w:customStyle="1" w:styleId="154">
    <w:name w:val="页码1"/>
    <w:qFormat/>
    <w:uiPriority w:val="0"/>
    <w:rPr>
      <w:rFonts w:ascii="Times New Roman" w:hAnsi="Times New Roman" w:eastAsia="宋体"/>
    </w:rPr>
  </w:style>
  <w:style w:type="character" w:customStyle="1" w:styleId="155">
    <w:name w:val="font21"/>
    <w:basedOn w:val="95"/>
    <w:qFormat/>
    <w:uiPriority w:val="0"/>
    <w:rPr>
      <w:rFonts w:hint="eastAsia" w:ascii="宋体" w:hAnsi="宋体" w:eastAsia="宋体" w:cs="宋体"/>
      <w:color w:val="333333"/>
      <w:sz w:val="22"/>
      <w:szCs w:val="22"/>
      <w:u w:val="none"/>
    </w:rPr>
  </w:style>
  <w:style w:type="character" w:customStyle="1" w:styleId="156">
    <w:name w:val="page-cur"/>
    <w:qFormat/>
    <w:uiPriority w:val="0"/>
    <w:rPr>
      <w:color w:val="999999"/>
      <w:u w:val="none"/>
      <w:shd w:val="clear" w:color="auto" w:fill="FAFAFA"/>
    </w:rPr>
  </w:style>
  <w:style w:type="character" w:customStyle="1" w:styleId="157">
    <w:name w:val="Footer Char"/>
    <w:qFormat/>
    <w:uiPriority w:val="99"/>
  </w:style>
  <w:style w:type="character" w:customStyle="1" w:styleId="158">
    <w:name w:val="hover24"/>
    <w:qFormat/>
    <w:uiPriority w:val="0"/>
    <w:rPr>
      <w:color w:val="315EFB"/>
    </w:rPr>
  </w:style>
  <w:style w:type="character" w:customStyle="1" w:styleId="159">
    <w:name w:val="font01"/>
    <w:link w:val="62"/>
    <w:qFormat/>
    <w:uiPriority w:val="0"/>
    <w:rPr>
      <w:rFonts w:ascii="宋体" w:hAnsi="宋体" w:eastAsia="宋体"/>
      <w:color w:val="000000"/>
      <w:sz w:val="18"/>
      <w:szCs w:val="18"/>
      <w:u w:val="none"/>
    </w:rPr>
  </w:style>
  <w:style w:type="character" w:customStyle="1" w:styleId="160">
    <w:name w:val="副标题 Char"/>
    <w:link w:val="161"/>
    <w:qFormat/>
    <w:uiPriority w:val="11"/>
    <w:rPr>
      <w:sz w:val="24"/>
      <w:szCs w:val="24"/>
    </w:rPr>
  </w:style>
  <w:style w:type="paragraph" w:customStyle="1" w:styleId="161">
    <w:name w:val="副标题1"/>
    <w:link w:val="160"/>
    <w:qFormat/>
    <w:uiPriority w:val="11"/>
    <w:pPr>
      <w:spacing w:before="200" w:after="200"/>
    </w:pPr>
    <w:rPr>
      <w:rFonts w:ascii="Times New Roman" w:hAnsi="Times New Roman" w:eastAsia="宋体" w:cs="Times New Roman"/>
      <w:sz w:val="24"/>
      <w:szCs w:val="24"/>
      <w:lang w:val="en-US" w:eastAsia="zh-CN" w:bidi="ar-SA"/>
    </w:rPr>
  </w:style>
  <w:style w:type="character" w:customStyle="1" w:styleId="162">
    <w:name w:val="标题 Char"/>
    <w:link w:val="163"/>
    <w:qFormat/>
    <w:uiPriority w:val="10"/>
    <w:rPr>
      <w:sz w:val="48"/>
      <w:szCs w:val="48"/>
    </w:rPr>
  </w:style>
  <w:style w:type="paragraph" w:customStyle="1" w:styleId="163">
    <w:name w:val="标题11"/>
    <w:link w:val="162"/>
    <w:qFormat/>
    <w:uiPriority w:val="10"/>
    <w:pPr>
      <w:spacing w:before="300" w:after="200"/>
      <w:contextualSpacing/>
    </w:pPr>
    <w:rPr>
      <w:rFonts w:ascii="Times New Roman" w:hAnsi="Times New Roman" w:eastAsia="宋体" w:cs="Times New Roman"/>
      <w:sz w:val="48"/>
      <w:szCs w:val="48"/>
      <w:lang w:val="en-US" w:eastAsia="zh-CN" w:bidi="ar-SA"/>
    </w:rPr>
  </w:style>
  <w:style w:type="character" w:customStyle="1" w:styleId="164">
    <w:name w:val="脚注文本 Char"/>
    <w:link w:val="165"/>
    <w:qFormat/>
    <w:uiPriority w:val="99"/>
    <w:rPr>
      <w:sz w:val="18"/>
    </w:rPr>
  </w:style>
  <w:style w:type="paragraph" w:customStyle="1" w:styleId="165">
    <w:name w:val="脚注文本1"/>
    <w:link w:val="164"/>
    <w:unhideWhenUsed/>
    <w:qFormat/>
    <w:uiPriority w:val="99"/>
    <w:pPr>
      <w:spacing w:after="40"/>
    </w:pPr>
    <w:rPr>
      <w:rFonts w:ascii="Times New Roman" w:hAnsi="Times New Roman" w:eastAsia="宋体" w:cs="Times New Roman"/>
      <w:sz w:val="18"/>
      <w:lang w:val="en-US" w:eastAsia="zh-CN" w:bidi="ar-SA"/>
    </w:rPr>
  </w:style>
  <w:style w:type="character" w:customStyle="1" w:styleId="166">
    <w:name w:val="hover26"/>
    <w:qFormat/>
    <w:uiPriority w:val="0"/>
  </w:style>
  <w:style w:type="character" w:customStyle="1" w:styleId="167">
    <w:name w:val="hover25"/>
    <w:qFormat/>
    <w:uiPriority w:val="0"/>
  </w:style>
  <w:style w:type="paragraph" w:customStyle="1" w:styleId="168">
    <w:name w:val="列出段落1"/>
    <w:basedOn w:val="62"/>
    <w:qFormat/>
    <w:uiPriority w:val="0"/>
    <w:pPr>
      <w:spacing w:line="360" w:lineRule="atLeast"/>
      <w:ind w:firstLine="420"/>
      <w:jc w:val="left"/>
    </w:pPr>
    <w:rPr>
      <w:sz w:val="24"/>
    </w:rPr>
  </w:style>
  <w:style w:type="paragraph" w:customStyle="1" w:styleId="169">
    <w:name w:val="TOC 标题11"/>
    <w:unhideWhenUsed/>
    <w:qFormat/>
    <w:uiPriority w:val="39"/>
    <w:rPr>
      <w:rFonts w:ascii="Times New Roman" w:hAnsi="Times New Roman" w:eastAsia="宋体" w:cs="Times New Roman"/>
      <w:lang w:val="en-US" w:eastAsia="zh-CN" w:bidi="ar-SA"/>
    </w:rPr>
  </w:style>
  <w:style w:type="paragraph" w:customStyle="1" w:styleId="170">
    <w:name w:val="WPSOffice手动目录 1"/>
    <w:qFormat/>
    <w:uiPriority w:val="0"/>
    <w:rPr>
      <w:rFonts w:ascii="Times New Roman" w:hAnsi="Times New Roman" w:eastAsia="宋体" w:cs="Times New Roman"/>
      <w:lang w:val="en-US" w:eastAsia="zh-CN" w:bidi="ar-SA"/>
    </w:rPr>
  </w:style>
  <w:style w:type="paragraph" w:customStyle="1" w:styleId="171">
    <w:name w:val="正文111"/>
    <w:next w:val="64"/>
    <w:qFormat/>
    <w:uiPriority w:val="0"/>
    <w:rPr>
      <w:rFonts w:ascii="Calibri" w:hAnsi="Calibri" w:eastAsia="宋体" w:cs="Times New Roman"/>
      <w:lang w:val="en-US" w:eastAsia="zh-CN" w:bidi="ar-SA"/>
    </w:rPr>
  </w:style>
  <w:style w:type="paragraph" w:customStyle="1" w:styleId="172">
    <w:name w:val="正文首行缩进1"/>
    <w:basedOn w:val="173"/>
    <w:qFormat/>
    <w:uiPriority w:val="0"/>
    <w:pPr>
      <w:tabs>
        <w:tab w:val="left" w:pos="180"/>
      </w:tabs>
      <w:ind w:firstLine="100"/>
    </w:pPr>
  </w:style>
  <w:style w:type="paragraph" w:customStyle="1" w:styleId="173">
    <w:name w:val="正文文本11"/>
    <w:basedOn w:val="62"/>
    <w:qFormat/>
    <w:uiPriority w:val="0"/>
    <w:pPr>
      <w:spacing w:after="120"/>
    </w:pPr>
  </w:style>
  <w:style w:type="paragraph" w:customStyle="1" w:styleId="174">
    <w:name w:val="图表目录1"/>
    <w:next w:val="1"/>
    <w:unhideWhenUsed/>
    <w:qFormat/>
    <w:uiPriority w:val="99"/>
    <w:rPr>
      <w:rFonts w:ascii="Times New Roman" w:hAnsi="Times New Roman" w:eastAsia="宋体" w:cs="Times New Roman"/>
      <w:lang w:val="en-US" w:eastAsia="zh-CN" w:bidi="ar-SA"/>
    </w:rPr>
  </w:style>
  <w:style w:type="paragraph" w:customStyle="1" w:styleId="175">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sz w:val="22"/>
      <w:lang w:val="en-US" w:eastAsia="zh-CN" w:bidi="ar-SA"/>
    </w:rPr>
  </w:style>
  <w:style w:type="paragraph" w:customStyle="1" w:styleId="176">
    <w:name w:val="目录 51"/>
    <w:next w:val="1"/>
    <w:unhideWhenUsed/>
    <w:qFormat/>
    <w:uiPriority w:val="39"/>
    <w:pPr>
      <w:spacing w:after="57"/>
      <w:ind w:left="1134"/>
    </w:pPr>
    <w:rPr>
      <w:rFonts w:ascii="Times New Roman" w:hAnsi="Times New Roman" w:eastAsia="宋体" w:cs="Times New Roman"/>
      <w:lang w:val="en-US" w:eastAsia="zh-CN" w:bidi="ar-SA"/>
    </w:rPr>
  </w:style>
  <w:style w:type="paragraph" w:customStyle="1" w:styleId="177">
    <w:name w:val="列表段落"/>
    <w:basedOn w:val="62"/>
    <w:qFormat/>
    <w:uiPriority w:val="0"/>
    <w:pPr>
      <w:ind w:firstLine="420"/>
    </w:pPr>
    <w:rPr>
      <w:rFonts w:ascii="Calibri" w:hAnsi="Calibri"/>
      <w:sz w:val="22"/>
      <w:szCs w:val="22"/>
    </w:rPr>
  </w:style>
  <w:style w:type="paragraph" w:customStyle="1" w:styleId="178">
    <w:name w:val="纯文本11"/>
    <w:basedOn w:val="1"/>
    <w:qFormat/>
    <w:uiPriority w:val="0"/>
    <w:rPr>
      <w:rFonts w:ascii="宋体" w:hAnsi="Courier New"/>
    </w:rPr>
  </w:style>
  <w:style w:type="paragraph" w:customStyle="1" w:styleId="179">
    <w:name w:val="正文文本1"/>
    <w:basedOn w:val="180"/>
    <w:next w:val="181"/>
    <w:qFormat/>
    <w:uiPriority w:val="0"/>
    <w:pPr>
      <w:tabs>
        <w:tab w:val="left" w:pos="420"/>
      </w:tabs>
    </w:pPr>
    <w:rPr>
      <w:rFonts w:eastAsia="黑体"/>
      <w:bCs/>
      <w:spacing w:val="20"/>
      <w:sz w:val="56"/>
    </w:rPr>
  </w:style>
  <w:style w:type="paragraph" w:customStyle="1" w:styleId="180">
    <w:name w:val="正文1"/>
    <w:basedOn w:val="62"/>
    <w:next w:val="179"/>
    <w:qFormat/>
    <w:uiPriority w:val="0"/>
    <w:pPr>
      <w:tabs>
        <w:tab w:val="left" w:pos="420"/>
      </w:tabs>
      <w:spacing w:line="360" w:lineRule="auto"/>
      <w:ind w:firstLine="432"/>
    </w:pPr>
    <w:rPr>
      <w:rFonts w:ascii="宋体" w:hAnsi="宋体"/>
      <w:b/>
      <w:sz w:val="24"/>
    </w:rPr>
  </w:style>
  <w:style w:type="paragraph" w:customStyle="1" w:styleId="181">
    <w:name w:val="一级条标题"/>
    <w:basedOn w:val="175"/>
    <w:next w:val="182"/>
    <w:qFormat/>
    <w:uiPriority w:val="0"/>
    <w:pPr>
      <w:tabs>
        <w:tab w:val="left" w:pos="907"/>
      </w:tabs>
      <w:spacing w:before="0" w:after="0"/>
      <w:ind w:left="907" w:hanging="907"/>
      <w:outlineLvl w:val="2"/>
    </w:pPr>
    <w:rPr>
      <w:rFonts w:hAnsi="宋体"/>
      <w:sz w:val="20"/>
    </w:rPr>
  </w:style>
  <w:style w:type="paragraph" w:customStyle="1" w:styleId="182">
    <w:name w:val="段"/>
    <w:basedOn w:val="62"/>
    <w:next w:val="1"/>
    <w:qFormat/>
    <w:uiPriority w:val="0"/>
    <w:pPr>
      <w:widowControl/>
      <w:ind w:firstLine="200"/>
    </w:pPr>
    <w:rPr>
      <w:rFonts w:ascii="宋体"/>
      <w:sz w:val="20"/>
      <w:szCs w:val="20"/>
    </w:rPr>
  </w:style>
  <w:style w:type="paragraph" w:customStyle="1" w:styleId="183">
    <w:name w:val="目录 61"/>
    <w:next w:val="1"/>
    <w:unhideWhenUsed/>
    <w:qFormat/>
    <w:uiPriority w:val="39"/>
    <w:pPr>
      <w:spacing w:after="57"/>
      <w:ind w:left="1417"/>
    </w:pPr>
    <w:rPr>
      <w:rFonts w:ascii="Times New Roman" w:hAnsi="Times New Roman" w:eastAsia="宋体" w:cs="Times New Roman"/>
      <w:lang w:val="en-US" w:eastAsia="zh-CN" w:bidi="ar-SA"/>
    </w:rPr>
  </w:style>
  <w:style w:type="paragraph" w:customStyle="1" w:styleId="184">
    <w:name w:val="样式 正文文本缩进 + 首行缩进:  2 字符 行距: 1.5 倍行距"/>
    <w:basedOn w:val="64"/>
    <w:qFormat/>
    <w:uiPriority w:val="0"/>
    <w:pPr>
      <w:spacing w:before="156"/>
      <w:ind w:firstLine="645"/>
    </w:pPr>
    <w:rPr>
      <w:rFonts w:ascii="Calibri" w:hAnsi="Calibri"/>
      <w:sz w:val="28"/>
    </w:rPr>
  </w:style>
  <w:style w:type="paragraph" w:customStyle="1" w:styleId="185">
    <w:name w:val="目录 41"/>
    <w:next w:val="1"/>
    <w:unhideWhenUsed/>
    <w:qFormat/>
    <w:uiPriority w:val="39"/>
    <w:pPr>
      <w:spacing w:after="57"/>
      <w:ind w:left="850"/>
    </w:pPr>
    <w:rPr>
      <w:rFonts w:ascii="Times New Roman" w:hAnsi="Times New Roman" w:eastAsia="宋体" w:cs="Times New Roman"/>
      <w:lang w:val="en-US" w:eastAsia="zh-CN" w:bidi="ar-SA"/>
    </w:rPr>
  </w:style>
  <w:style w:type="paragraph" w:customStyle="1" w:styleId="186">
    <w:name w:val="文本块12"/>
    <w:basedOn w:val="1"/>
    <w:qFormat/>
    <w:uiPriority w:val="0"/>
    <w:pPr>
      <w:ind w:left="268" w:right="-24" w:firstLine="473"/>
    </w:pPr>
    <w:rPr>
      <w:bCs/>
    </w:rPr>
  </w:style>
  <w:style w:type="paragraph" w:customStyle="1" w:styleId="187">
    <w:name w:val="无间隔1"/>
    <w:qFormat/>
    <w:uiPriority w:val="1"/>
    <w:rPr>
      <w:rFonts w:ascii="Times New Roman" w:hAnsi="Times New Roman" w:eastAsia="宋体" w:cs="Times New Roman"/>
      <w:lang w:val="en-US" w:eastAsia="zh-CN" w:bidi="ar-SA"/>
    </w:rPr>
  </w:style>
  <w:style w:type="paragraph" w:customStyle="1" w:styleId="188">
    <w:name w:val="标题 41"/>
    <w:basedOn w:val="62"/>
    <w:next w:val="65"/>
    <w:qFormat/>
    <w:uiPriority w:val="0"/>
    <w:pPr>
      <w:keepNext/>
      <w:keepLines/>
      <w:spacing w:before="280" w:after="290" w:line="376" w:lineRule="auto"/>
      <w:outlineLvl w:val="3"/>
    </w:pPr>
    <w:rPr>
      <w:rFonts w:ascii="Cambria" w:hAnsi="Cambria"/>
      <w:b/>
      <w:bCs/>
      <w:sz w:val="28"/>
      <w:szCs w:val="28"/>
    </w:rPr>
  </w:style>
  <w:style w:type="paragraph" w:customStyle="1" w:styleId="189">
    <w:name w:val="正文49"/>
    <w:qFormat/>
    <w:uiPriority w:val="0"/>
    <w:pPr>
      <w:widowControl w:val="0"/>
      <w:jc w:val="both"/>
    </w:pPr>
    <w:rPr>
      <w:rFonts w:ascii="Calibri" w:hAnsi="Calibri" w:eastAsia="宋体" w:cs="Times New Roman"/>
      <w:sz w:val="21"/>
      <w:szCs w:val="22"/>
      <w:lang w:val="en-US" w:eastAsia="zh-CN" w:bidi="ar-SA"/>
    </w:rPr>
  </w:style>
  <w:style w:type="paragraph" w:customStyle="1" w:styleId="190">
    <w:name w:val="目录 21"/>
    <w:basedOn w:val="1"/>
    <w:next w:val="1"/>
    <w:unhideWhenUsed/>
    <w:qFormat/>
    <w:uiPriority w:val="39"/>
    <w:pPr>
      <w:spacing w:after="57"/>
      <w:ind w:left="283"/>
    </w:pPr>
  </w:style>
  <w:style w:type="paragraph" w:customStyle="1" w:styleId="191">
    <w:name w:val="寄信人地址1"/>
    <w:basedOn w:val="62"/>
    <w:qFormat/>
    <w:uiPriority w:val="0"/>
    <w:rPr>
      <w:rFonts w:ascii="Arial" w:hAnsi="Arial"/>
    </w:rPr>
  </w:style>
  <w:style w:type="paragraph" w:customStyle="1" w:styleId="192">
    <w:name w:val="目录 71"/>
    <w:next w:val="1"/>
    <w:unhideWhenUsed/>
    <w:qFormat/>
    <w:uiPriority w:val="39"/>
    <w:pPr>
      <w:spacing w:after="57"/>
      <w:ind w:left="1701"/>
    </w:pPr>
    <w:rPr>
      <w:rFonts w:ascii="Times New Roman" w:hAnsi="Times New Roman" w:eastAsia="宋体" w:cs="Times New Roman"/>
      <w:lang w:val="en-US" w:eastAsia="zh-CN" w:bidi="ar-SA"/>
    </w:rPr>
  </w:style>
  <w:style w:type="paragraph" w:customStyle="1" w:styleId="193">
    <w:name w:val="标题1"/>
    <w:basedOn w:val="62"/>
    <w:next w:val="62"/>
    <w:qFormat/>
    <w:uiPriority w:val="0"/>
    <w:pPr>
      <w:spacing w:before="240" w:after="60"/>
      <w:jc w:val="center"/>
      <w:outlineLvl w:val="0"/>
    </w:pPr>
    <w:rPr>
      <w:rFonts w:ascii="Cambria" w:hAnsi="Cambria"/>
      <w:b/>
      <w:bCs/>
      <w:sz w:val="32"/>
      <w:szCs w:val="32"/>
    </w:rPr>
  </w:style>
  <w:style w:type="paragraph" w:customStyle="1" w:styleId="194">
    <w:name w:val="正文文本缩进 211"/>
    <w:basedOn w:val="1"/>
    <w:unhideWhenUsed/>
    <w:qFormat/>
    <w:uiPriority w:val="99"/>
    <w:pPr>
      <w:spacing w:after="120" w:line="480" w:lineRule="auto"/>
      <w:ind w:left="420"/>
    </w:pPr>
  </w:style>
  <w:style w:type="paragraph" w:customStyle="1" w:styleId="195">
    <w:name w:val="Table Paragraph"/>
    <w:basedOn w:val="62"/>
    <w:qFormat/>
    <w:uiPriority w:val="0"/>
    <w:pPr>
      <w:jc w:val="left"/>
    </w:pPr>
    <w:rPr>
      <w:rFonts w:ascii="仿宋" w:hAnsi="仿宋" w:eastAsia="仿宋"/>
      <w:sz w:val="22"/>
      <w:szCs w:val="22"/>
      <w:lang w:val="zh-CN" w:bidi="zh-CN"/>
    </w:rPr>
  </w:style>
  <w:style w:type="paragraph" w:customStyle="1" w:styleId="196">
    <w:name w:val="列表 2111"/>
    <w:basedOn w:val="1"/>
    <w:qFormat/>
    <w:uiPriority w:val="0"/>
    <w:pPr>
      <w:ind w:left="100" w:hanging="200"/>
    </w:pPr>
  </w:style>
  <w:style w:type="paragraph" w:customStyle="1" w:styleId="197">
    <w:name w:val="列表 21"/>
    <w:basedOn w:val="62"/>
    <w:qFormat/>
    <w:uiPriority w:val="0"/>
    <w:pPr>
      <w:ind w:left="100" w:hanging="200"/>
    </w:pPr>
  </w:style>
  <w:style w:type="paragraph" w:customStyle="1" w:styleId="198">
    <w:name w:val="正文121"/>
    <w:next w:val="199"/>
    <w:qFormat/>
    <w:uiPriority w:val="0"/>
    <w:rPr>
      <w:rFonts w:ascii="Times New Roman" w:hAnsi="Times New Roman" w:eastAsia="宋体" w:cs="Times New Roman"/>
      <w:lang w:val="en-US" w:eastAsia="zh-CN" w:bidi="ar-SA"/>
    </w:rPr>
  </w:style>
  <w:style w:type="paragraph" w:customStyle="1" w:styleId="199">
    <w:name w:val="页脚11"/>
    <w:basedOn w:val="198"/>
    <w:qFormat/>
    <w:uiPriority w:val="0"/>
    <w:pPr>
      <w:tabs>
        <w:tab w:val="center" w:pos="7143"/>
        <w:tab w:val="right" w:pos="14287"/>
      </w:tabs>
    </w:pPr>
  </w:style>
  <w:style w:type="paragraph" w:customStyle="1" w:styleId="200">
    <w:name w:val="题注1"/>
    <w:next w:val="1"/>
    <w:qFormat/>
    <w:uiPriority w:val="35"/>
    <w:pPr>
      <w:spacing w:line="276" w:lineRule="auto"/>
    </w:pPr>
    <w:rPr>
      <w:rFonts w:ascii="Times New Roman" w:hAnsi="Times New Roman" w:eastAsia="宋体" w:cs="Times New Roman"/>
      <w:b/>
      <w:bCs/>
      <w:color w:val="4F81BD"/>
      <w:sz w:val="18"/>
      <w:szCs w:val="18"/>
      <w:lang w:val="en-US" w:eastAsia="zh-CN" w:bidi="ar-SA"/>
    </w:rPr>
  </w:style>
  <w:style w:type="paragraph" w:customStyle="1" w:styleId="201">
    <w:name w:val="正文文本2"/>
    <w:basedOn w:val="1"/>
    <w:next w:val="202"/>
    <w:qFormat/>
    <w:uiPriority w:val="0"/>
    <w:rPr>
      <w:rFonts w:ascii="金山简黑体" w:hAnsi="Courier New" w:eastAsia="金山简黑体"/>
      <w:b/>
      <w:spacing w:val="-8"/>
      <w:sz w:val="44"/>
    </w:rPr>
  </w:style>
  <w:style w:type="paragraph" w:customStyle="1" w:styleId="202">
    <w:name w:val="正文文本 21"/>
    <w:basedOn w:val="1"/>
    <w:next w:val="203"/>
    <w:semiHidden/>
    <w:unhideWhenUsed/>
    <w:qFormat/>
    <w:uiPriority w:val="99"/>
    <w:pPr>
      <w:spacing w:after="120" w:line="480" w:lineRule="auto"/>
    </w:pPr>
  </w:style>
  <w:style w:type="paragraph" w:customStyle="1" w:styleId="203">
    <w:name w:val="默认段落字体 Para Char Char Char Char Char Char Char"/>
    <w:basedOn w:val="62"/>
    <w:next w:val="204"/>
    <w:qFormat/>
    <w:uiPriority w:val="0"/>
    <w:rPr>
      <w:rFonts w:ascii="Tahoma" w:hAnsi="Tahoma"/>
      <w:sz w:val="24"/>
      <w:szCs w:val="20"/>
    </w:rPr>
  </w:style>
  <w:style w:type="paragraph" w:customStyle="1" w:styleId="204">
    <w:name w:val="样式 首行缩进:  2 字符"/>
    <w:basedOn w:val="62"/>
    <w:next w:val="205"/>
    <w:qFormat/>
    <w:uiPriority w:val="0"/>
    <w:pPr>
      <w:spacing w:line="400" w:lineRule="exact"/>
      <w:ind w:firstLine="200"/>
    </w:pPr>
    <w:rPr>
      <w:rFonts w:ascii="Calibri" w:hAnsi="Calibri"/>
      <w:sz w:val="24"/>
    </w:rPr>
  </w:style>
  <w:style w:type="paragraph" w:customStyle="1" w:styleId="205">
    <w:name w:val="样式 段后: 0.25 行"/>
    <w:basedOn w:val="1"/>
    <w:next w:val="206"/>
    <w:qFormat/>
    <w:uiPriority w:val="0"/>
    <w:pPr>
      <w:spacing w:line="300" w:lineRule="auto"/>
      <w:ind w:left="420" w:firstLine="5796"/>
    </w:pPr>
  </w:style>
  <w:style w:type="paragraph" w:customStyle="1" w:styleId="206">
    <w:name w:val="正文 New New New New New New New New New New New New New New"/>
    <w:next w:val="207"/>
    <w:qFormat/>
    <w:uiPriority w:val="0"/>
    <w:pPr>
      <w:widowControl w:val="0"/>
      <w:ind w:firstLine="2048"/>
      <w:jc w:val="both"/>
    </w:pPr>
    <w:rPr>
      <w:rFonts w:ascii="Calibri" w:hAnsi="Calibri" w:eastAsia="宋体" w:cs="Times New Roman"/>
      <w:lang w:val="en-US" w:eastAsia="zh-CN" w:bidi="ar-SA"/>
    </w:rPr>
  </w:style>
  <w:style w:type="paragraph" w:customStyle="1" w:styleId="207">
    <w:name w:val="目录 91"/>
    <w:basedOn w:val="1"/>
    <w:next w:val="1"/>
    <w:unhideWhenUsed/>
    <w:qFormat/>
    <w:uiPriority w:val="39"/>
    <w:pPr>
      <w:spacing w:after="57"/>
      <w:ind w:left="2268"/>
    </w:pPr>
  </w:style>
  <w:style w:type="paragraph" w:customStyle="1" w:styleId="208">
    <w:name w:val="正文首行缩进 211"/>
    <w:basedOn w:val="1"/>
    <w:next w:val="1"/>
    <w:qFormat/>
    <w:uiPriority w:val="0"/>
    <w:pPr>
      <w:ind w:firstLine="420"/>
    </w:pPr>
  </w:style>
  <w:style w:type="paragraph" w:customStyle="1" w:styleId="209">
    <w:name w:val="目录 81"/>
    <w:next w:val="1"/>
    <w:unhideWhenUsed/>
    <w:qFormat/>
    <w:uiPriority w:val="39"/>
    <w:pPr>
      <w:spacing w:after="57"/>
      <w:ind w:left="1984"/>
    </w:pPr>
    <w:rPr>
      <w:rFonts w:ascii="Times New Roman" w:hAnsi="Times New Roman" w:eastAsia="宋体" w:cs="Times New Roman"/>
      <w:lang w:val="en-US" w:eastAsia="zh-CN" w:bidi="ar-SA"/>
    </w:rPr>
  </w:style>
  <w:style w:type="paragraph" w:customStyle="1" w:styleId="210">
    <w:name w:val="正文文本缩进2"/>
    <w:basedOn w:val="1"/>
    <w:next w:val="211"/>
    <w:qFormat/>
    <w:uiPriority w:val="0"/>
    <w:pPr>
      <w:spacing w:after="120"/>
      <w:ind w:left="420"/>
    </w:pPr>
  </w:style>
  <w:style w:type="paragraph" w:customStyle="1" w:styleId="211">
    <w:name w:val="寄信人地址2"/>
    <w:basedOn w:val="1"/>
    <w:unhideWhenUsed/>
    <w:qFormat/>
    <w:uiPriority w:val="99"/>
    <w:rPr>
      <w:rFonts w:ascii="Arial" w:hAnsi="Arial"/>
    </w:rPr>
  </w:style>
  <w:style w:type="paragraph" w:customStyle="1" w:styleId="212">
    <w:name w:val="_Style 49"/>
    <w:basedOn w:val="1"/>
    <w:next w:val="178"/>
    <w:qFormat/>
    <w:uiPriority w:val="0"/>
    <w:rPr>
      <w:rFonts w:ascii="宋体" w:hAnsi="Courier New" w:cs="宋体"/>
      <w:sz w:val="24"/>
    </w:rPr>
  </w:style>
  <w:style w:type="paragraph" w:customStyle="1" w:styleId="213">
    <w:name w:val="表格文字"/>
    <w:basedOn w:val="62"/>
    <w:next w:val="173"/>
    <w:qFormat/>
    <w:uiPriority w:val="0"/>
    <w:pPr>
      <w:jc w:val="left"/>
    </w:pPr>
    <w:rPr>
      <w:bCs/>
      <w:spacing w:val="10"/>
      <w:sz w:val="20"/>
      <w:szCs w:val="20"/>
    </w:rPr>
  </w:style>
  <w:style w:type="paragraph" w:customStyle="1" w:styleId="214">
    <w:name w:val="列出段落2"/>
    <w:basedOn w:val="1"/>
    <w:qFormat/>
    <w:uiPriority w:val="34"/>
    <w:pPr>
      <w:ind w:left="720"/>
      <w:contextualSpacing/>
    </w:pPr>
  </w:style>
  <w:style w:type="paragraph" w:customStyle="1" w:styleId="215">
    <w:name w:val="表格3"/>
    <w:basedOn w:val="62"/>
    <w:qFormat/>
    <w:uiPriority w:val="0"/>
    <w:pPr>
      <w:jc w:val="center"/>
    </w:pPr>
  </w:style>
  <w:style w:type="paragraph" w:customStyle="1" w:styleId="216">
    <w:name w:val="首行缩进"/>
    <w:basedOn w:val="62"/>
    <w:next w:val="62"/>
    <w:qFormat/>
    <w:uiPriority w:val="0"/>
    <w:pPr>
      <w:spacing w:line="360" w:lineRule="auto"/>
      <w:ind w:firstLine="480"/>
    </w:pPr>
    <w:rPr>
      <w:rFonts w:ascii="宋体" w:hAnsi="宋体"/>
      <w:sz w:val="24"/>
    </w:rPr>
  </w:style>
  <w:style w:type="paragraph" w:customStyle="1" w:styleId="217">
    <w:name w:val="目录 11"/>
    <w:next w:val="1"/>
    <w:unhideWhenUsed/>
    <w:qFormat/>
    <w:uiPriority w:val="39"/>
    <w:pPr>
      <w:spacing w:after="57"/>
    </w:pPr>
    <w:rPr>
      <w:rFonts w:ascii="Times New Roman" w:hAnsi="Times New Roman" w:eastAsia="宋体" w:cs="Times New Roman"/>
      <w:lang w:val="en-US" w:eastAsia="zh-CN" w:bidi="ar-SA"/>
    </w:rPr>
  </w:style>
  <w:style w:type="paragraph" w:customStyle="1" w:styleId="218">
    <w:name w:val="目录 31"/>
    <w:next w:val="1"/>
    <w:unhideWhenUsed/>
    <w:qFormat/>
    <w:uiPriority w:val="39"/>
    <w:pPr>
      <w:spacing w:after="57"/>
      <w:ind w:left="567"/>
    </w:pPr>
    <w:rPr>
      <w:rFonts w:ascii="Times New Roman" w:hAnsi="Times New Roman" w:eastAsia="宋体" w:cs="Times New Roman"/>
      <w:lang w:val="en-US" w:eastAsia="zh-CN" w:bidi="ar-SA"/>
    </w:rPr>
  </w:style>
  <w:style w:type="paragraph" w:customStyle="1" w:styleId="219">
    <w:name w:val="批注文字2"/>
    <w:basedOn w:val="1"/>
    <w:unhideWhenUsed/>
    <w:qFormat/>
    <w:uiPriority w:val="0"/>
    <w:rPr>
      <w:rFonts w:ascii="Calibri" w:hAnsi="Calibri"/>
      <w:sz w:val="22"/>
      <w:szCs w:val="22"/>
    </w:rPr>
  </w:style>
  <w:style w:type="paragraph" w:customStyle="1" w:styleId="220">
    <w:name w:val="+正文"/>
    <w:basedOn w:val="62"/>
    <w:qFormat/>
    <w:uiPriority w:val="0"/>
    <w:pPr>
      <w:spacing w:line="500" w:lineRule="exact"/>
      <w:ind w:firstLine="200"/>
      <w:jc w:val="left"/>
    </w:pPr>
    <w:rPr>
      <w:sz w:val="24"/>
      <w:szCs w:val="28"/>
    </w:rPr>
  </w:style>
  <w:style w:type="paragraph" w:customStyle="1" w:styleId="221">
    <w:name w:val="正文12"/>
    <w:next w:val="188"/>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22">
    <w:name w:val="Char"/>
    <w:basedOn w:val="62"/>
    <w:qFormat/>
    <w:uiPriority w:val="0"/>
    <w:pPr>
      <w:tabs>
        <w:tab w:val="left" w:pos="360"/>
      </w:tabs>
    </w:pPr>
    <w:rPr>
      <w:sz w:val="24"/>
    </w:rPr>
  </w:style>
  <w:style w:type="paragraph" w:customStyle="1" w:styleId="223">
    <w:name w:val="普通(网站)11"/>
    <w:basedOn w:val="1"/>
    <w:unhideWhenUsed/>
    <w:qFormat/>
    <w:uiPriority w:val="99"/>
    <w:rPr>
      <w:sz w:val="24"/>
    </w:rPr>
  </w:style>
  <w:style w:type="paragraph" w:customStyle="1" w:styleId="224">
    <w:name w:val="标题 211"/>
    <w:basedOn w:val="225"/>
    <w:next w:val="225"/>
    <w:qFormat/>
    <w:uiPriority w:val="0"/>
    <w:pPr>
      <w:keepNext/>
      <w:keepLines/>
      <w:numPr>
        <w:ilvl w:val="0"/>
        <w:numId w:val="1"/>
      </w:numPr>
      <w:spacing w:before="260" w:after="260" w:line="416" w:lineRule="auto"/>
      <w:outlineLvl w:val="1"/>
    </w:pPr>
    <w:rPr>
      <w:rFonts w:ascii="Cambria" w:hAnsi="Cambria"/>
      <w:b/>
      <w:bCs/>
      <w:sz w:val="28"/>
      <w:szCs w:val="32"/>
    </w:rPr>
  </w:style>
  <w:style w:type="paragraph" w:customStyle="1" w:styleId="225">
    <w:name w:val="正文1111"/>
    <w:next w:val="224"/>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26">
    <w:name w:val="列表 211"/>
    <w:basedOn w:val="171"/>
    <w:qFormat/>
    <w:uiPriority w:val="0"/>
    <w:pPr>
      <w:ind w:left="100" w:hanging="200"/>
    </w:pPr>
  </w:style>
  <w:style w:type="paragraph" w:customStyle="1" w:styleId="227">
    <w:name w:val="文本块11"/>
    <w:basedOn w:val="225"/>
    <w:qFormat/>
    <w:uiPriority w:val="0"/>
    <w:pPr>
      <w:widowControl/>
      <w:ind w:left="567" w:right="454" w:firstLine="498"/>
      <w:jc w:val="left"/>
    </w:pPr>
    <w:rPr>
      <w:rFonts w:ascii="仿宋_GB2312" w:eastAsia="仿宋_GB2312"/>
      <w:sz w:val="30"/>
      <w:szCs w:val="20"/>
    </w:rPr>
  </w:style>
  <w:style w:type="paragraph" w:customStyle="1" w:styleId="228">
    <w:name w:val="正文文本缩进 21"/>
    <w:basedOn w:val="62"/>
    <w:qFormat/>
    <w:uiPriority w:val="0"/>
    <w:pPr>
      <w:ind w:left="630" w:firstLine="645"/>
    </w:pPr>
    <w:rPr>
      <w:rFonts w:ascii="Arial" w:hAnsi="Arial" w:eastAsia="仿宋_GB2312"/>
      <w:sz w:val="32"/>
      <w:szCs w:val="32"/>
    </w:rPr>
  </w:style>
  <w:style w:type="paragraph" w:customStyle="1" w:styleId="229">
    <w:name w:val="样式"/>
    <w:basedOn w:val="62"/>
    <w:qFormat/>
    <w:uiPriority w:val="0"/>
    <w:pPr>
      <w:jc w:val="left"/>
    </w:pPr>
    <w:rPr>
      <w:rFonts w:ascii="宋体" w:hAnsi="宋体"/>
      <w:sz w:val="24"/>
    </w:rPr>
  </w:style>
  <w:style w:type="paragraph" w:customStyle="1" w:styleId="230">
    <w:name w:val="标题 31"/>
    <w:basedOn w:val="62"/>
    <w:next w:val="1"/>
    <w:qFormat/>
    <w:uiPriority w:val="0"/>
    <w:pPr>
      <w:spacing w:before="39"/>
      <w:ind w:left="50" w:right="31"/>
      <w:jc w:val="center"/>
      <w:outlineLvl w:val="2"/>
    </w:pPr>
    <w:rPr>
      <w:sz w:val="30"/>
      <w:szCs w:val="30"/>
    </w:rPr>
  </w:style>
  <w:style w:type="paragraph" w:customStyle="1" w:styleId="231">
    <w:name w:val="无间隔12"/>
    <w:qFormat/>
    <w:uiPriority w:val="0"/>
    <w:pPr>
      <w:widowControl w:val="0"/>
      <w:jc w:val="both"/>
    </w:pPr>
    <w:rPr>
      <w:rFonts w:ascii="Calibri" w:hAnsi="Calibri" w:eastAsia="宋体" w:cs="Times New Roman"/>
      <w:sz w:val="21"/>
      <w:szCs w:val="22"/>
      <w:lang w:val="en-US" w:eastAsia="zh-CN" w:bidi="ar-SA"/>
    </w:rPr>
  </w:style>
  <w:style w:type="paragraph" w:customStyle="1" w:styleId="232">
    <w:name w:val="文本块1"/>
    <w:basedOn w:val="62"/>
    <w:qFormat/>
    <w:uiPriority w:val="0"/>
    <w:pPr>
      <w:ind w:left="256" w:right="6" w:firstLine="624"/>
    </w:pPr>
    <w:rPr>
      <w:rFonts w:eastAsia="仿宋_GB2312"/>
      <w:sz w:val="28"/>
      <w:szCs w:val="20"/>
    </w:rPr>
  </w:style>
  <w:style w:type="paragraph" w:customStyle="1" w:styleId="233">
    <w:name w:val="普通(网站)1"/>
    <w:basedOn w:val="62"/>
    <w:qFormat/>
    <w:uiPriority w:val="0"/>
    <w:pPr>
      <w:widowControl/>
      <w:spacing w:before="100" w:beforeAutospacing="1" w:after="100" w:afterAutospacing="1"/>
      <w:jc w:val="left"/>
    </w:pPr>
    <w:rPr>
      <w:rFonts w:ascii="宋体" w:hAnsi="宋体"/>
      <w:sz w:val="24"/>
    </w:rPr>
  </w:style>
  <w:style w:type="paragraph" w:customStyle="1" w:styleId="234">
    <w:name w:val="Default"/>
    <w:next w:val="1"/>
    <w:qFormat/>
    <w:uiPriority w:val="0"/>
    <w:pPr>
      <w:widowControl w:val="0"/>
    </w:pPr>
    <w:rPr>
      <w:rFonts w:ascii="Arial" w:hAnsi="Arial" w:eastAsia="宋体" w:cs="Arial"/>
      <w:color w:val="000000"/>
      <w:sz w:val="24"/>
      <w:szCs w:val="24"/>
      <w:lang w:val="en-US" w:eastAsia="zh-CN" w:bidi="ar-SA"/>
    </w:rPr>
  </w:style>
  <w:style w:type="paragraph" w:customStyle="1" w:styleId="235">
    <w:name w:val="[基本段落]"/>
    <w:basedOn w:val="62"/>
    <w:qFormat/>
    <w:uiPriority w:val="0"/>
    <w:pPr>
      <w:spacing w:line="288" w:lineRule="auto"/>
    </w:pPr>
    <w:rPr>
      <w:rFonts w:ascii="宋体"/>
      <w:color w:val="000000"/>
      <w:sz w:val="24"/>
      <w:lang w:val="zh-CN"/>
    </w:rPr>
  </w:style>
  <w:style w:type="paragraph" w:customStyle="1" w:styleId="236">
    <w:name w:val="表格文本"/>
    <w:basedOn w:val="62"/>
    <w:qFormat/>
    <w:uiPriority w:val="0"/>
    <w:pPr>
      <w:jc w:val="center"/>
    </w:pPr>
    <w:rPr>
      <w:rFonts w:ascii="宋体" w:hAnsi="宋体"/>
      <w:bCs/>
      <w:szCs w:val="21"/>
    </w:rPr>
  </w:style>
  <w:style w:type="paragraph" w:customStyle="1" w:styleId="237">
    <w:name w:val="Style1"/>
    <w:basedOn w:val="1"/>
    <w:qFormat/>
    <w:uiPriority w:val="0"/>
    <w:pPr>
      <w:tabs>
        <w:tab w:val="left" w:pos="-720"/>
      </w:tabs>
      <w:spacing w:after="120"/>
    </w:pPr>
    <w:rPr>
      <w:spacing w:val="-3"/>
      <w:sz w:val="24"/>
      <w:lang w:val="en-AU" w:eastAsia="en-US"/>
    </w:rPr>
  </w:style>
  <w:style w:type="table" w:customStyle="1" w:styleId="238">
    <w:name w:val="网格型11"/>
    <w:qFormat/>
    <w:uiPriority w:val="59"/>
    <w:tblPr>
      <w:tblCellMar>
        <w:top w:w="0" w:type="dxa"/>
        <w:left w:w="0" w:type="dxa"/>
        <w:bottom w:w="0" w:type="dxa"/>
        <w:right w:w="0" w:type="dxa"/>
      </w:tblCellMar>
    </w:tblPr>
  </w:style>
  <w:style w:type="table" w:customStyle="1" w:styleId="239">
    <w:name w:val="Bordered &amp; Lined - Accent"/>
    <w:qFormat/>
    <w:uiPriority w:val="99"/>
    <w:rPr>
      <w:color w:val="404040"/>
    </w:rPr>
    <w:tblPr>
      <w:tblCellMar>
        <w:top w:w="0" w:type="dxa"/>
        <w:left w:w="0" w:type="dxa"/>
        <w:bottom w:w="0" w:type="dxa"/>
        <w:right w:w="0" w:type="dxa"/>
      </w:tblCellMar>
    </w:tblPr>
  </w:style>
  <w:style w:type="table" w:customStyle="1" w:styleId="240">
    <w:name w:val="List Table 2 - Accent 3"/>
    <w:qFormat/>
    <w:uiPriority w:val="99"/>
    <w:tblPr>
      <w:tblCellMar>
        <w:top w:w="0" w:type="dxa"/>
        <w:left w:w="0" w:type="dxa"/>
        <w:bottom w:w="0" w:type="dxa"/>
        <w:right w:w="0" w:type="dxa"/>
      </w:tblCellMar>
    </w:tblPr>
  </w:style>
  <w:style w:type="table" w:customStyle="1" w:styleId="241">
    <w:name w:val="Grid Table 7 Colorful - Accent 3"/>
    <w:qFormat/>
    <w:uiPriority w:val="99"/>
    <w:tblPr>
      <w:tblCellMar>
        <w:top w:w="0" w:type="dxa"/>
        <w:left w:w="0" w:type="dxa"/>
        <w:bottom w:w="0" w:type="dxa"/>
        <w:right w:w="0" w:type="dxa"/>
      </w:tblCellMar>
    </w:tblPr>
  </w:style>
  <w:style w:type="table" w:customStyle="1" w:styleId="242">
    <w:name w:val="List Table 2"/>
    <w:qFormat/>
    <w:uiPriority w:val="99"/>
    <w:tblPr>
      <w:tblCellMar>
        <w:top w:w="0" w:type="dxa"/>
        <w:left w:w="0" w:type="dxa"/>
        <w:bottom w:w="0" w:type="dxa"/>
        <w:right w:w="0" w:type="dxa"/>
      </w:tblCellMar>
    </w:tblPr>
  </w:style>
  <w:style w:type="table" w:customStyle="1" w:styleId="243">
    <w:name w:val="Grid Table 4 - Accent 2"/>
    <w:qFormat/>
    <w:uiPriority w:val="59"/>
    <w:tblPr>
      <w:tblCellMar>
        <w:top w:w="0" w:type="dxa"/>
        <w:left w:w="0" w:type="dxa"/>
        <w:bottom w:w="0" w:type="dxa"/>
        <w:right w:w="0" w:type="dxa"/>
      </w:tblCellMar>
    </w:tblPr>
  </w:style>
  <w:style w:type="table" w:customStyle="1" w:styleId="244">
    <w:name w:val="List Table 4 - Accent 1"/>
    <w:qFormat/>
    <w:uiPriority w:val="99"/>
    <w:tblPr>
      <w:tblCellMar>
        <w:top w:w="0" w:type="dxa"/>
        <w:left w:w="0" w:type="dxa"/>
        <w:bottom w:w="0" w:type="dxa"/>
        <w:right w:w="0" w:type="dxa"/>
      </w:tblCellMar>
    </w:tblPr>
  </w:style>
  <w:style w:type="table" w:customStyle="1" w:styleId="245">
    <w:name w:val="List Table 6 Colorful - Accent 6"/>
    <w:qFormat/>
    <w:uiPriority w:val="99"/>
    <w:tblPr>
      <w:tblCellMar>
        <w:top w:w="0" w:type="dxa"/>
        <w:left w:w="0" w:type="dxa"/>
        <w:bottom w:w="0" w:type="dxa"/>
        <w:right w:w="0" w:type="dxa"/>
      </w:tblCellMar>
    </w:tblPr>
  </w:style>
  <w:style w:type="table" w:customStyle="1" w:styleId="246">
    <w:name w:val="Grid Table 2"/>
    <w:qFormat/>
    <w:uiPriority w:val="99"/>
    <w:tblPr>
      <w:tblCellMar>
        <w:top w:w="0" w:type="dxa"/>
        <w:left w:w="0" w:type="dxa"/>
        <w:bottom w:w="0" w:type="dxa"/>
        <w:right w:w="0" w:type="dxa"/>
      </w:tblCellMar>
    </w:tblPr>
  </w:style>
  <w:style w:type="table" w:customStyle="1" w:styleId="247">
    <w:name w:val="Lined - Accent 2"/>
    <w:qFormat/>
    <w:uiPriority w:val="99"/>
    <w:rPr>
      <w:color w:val="404040"/>
    </w:rPr>
    <w:tblPr>
      <w:tblCellMar>
        <w:top w:w="0" w:type="dxa"/>
        <w:left w:w="0" w:type="dxa"/>
        <w:bottom w:w="0" w:type="dxa"/>
        <w:right w:w="0" w:type="dxa"/>
      </w:tblCellMar>
    </w:tblPr>
  </w:style>
  <w:style w:type="table" w:customStyle="1" w:styleId="248">
    <w:name w:val="List Table 7 Colorful - Accent 1"/>
    <w:qFormat/>
    <w:uiPriority w:val="99"/>
    <w:tblPr>
      <w:tblCellMar>
        <w:top w:w="0" w:type="dxa"/>
        <w:left w:w="0" w:type="dxa"/>
        <w:bottom w:w="0" w:type="dxa"/>
        <w:right w:w="0" w:type="dxa"/>
      </w:tblCellMar>
    </w:tblPr>
  </w:style>
  <w:style w:type="table" w:customStyle="1" w:styleId="249">
    <w:name w:val="Plain Table 3"/>
    <w:qFormat/>
    <w:uiPriority w:val="99"/>
    <w:tblPr>
      <w:tblCellMar>
        <w:top w:w="0" w:type="dxa"/>
        <w:left w:w="0" w:type="dxa"/>
        <w:bottom w:w="0" w:type="dxa"/>
        <w:right w:w="0" w:type="dxa"/>
      </w:tblCellMar>
    </w:tblPr>
  </w:style>
  <w:style w:type="table" w:customStyle="1" w:styleId="250">
    <w:name w:val="List Table 1 Light - Accent 2"/>
    <w:qFormat/>
    <w:uiPriority w:val="99"/>
    <w:tblPr>
      <w:tblCellMar>
        <w:top w:w="0" w:type="dxa"/>
        <w:left w:w="0" w:type="dxa"/>
        <w:bottom w:w="0" w:type="dxa"/>
        <w:right w:w="0" w:type="dxa"/>
      </w:tblCellMar>
    </w:tblPr>
  </w:style>
  <w:style w:type="table" w:customStyle="1" w:styleId="251">
    <w:name w:val="List Table 3 - Accent 6"/>
    <w:qFormat/>
    <w:uiPriority w:val="99"/>
    <w:tblPr>
      <w:tblCellMar>
        <w:top w:w="0" w:type="dxa"/>
        <w:left w:w="0" w:type="dxa"/>
        <w:bottom w:w="0" w:type="dxa"/>
        <w:right w:w="0" w:type="dxa"/>
      </w:tblCellMar>
    </w:tblPr>
  </w:style>
  <w:style w:type="table" w:customStyle="1" w:styleId="252">
    <w:name w:val="List Table 2 - Accent 5"/>
    <w:qFormat/>
    <w:uiPriority w:val="99"/>
    <w:tblPr>
      <w:tblCellMar>
        <w:top w:w="0" w:type="dxa"/>
        <w:left w:w="0" w:type="dxa"/>
        <w:bottom w:w="0" w:type="dxa"/>
        <w:right w:w="0" w:type="dxa"/>
      </w:tblCellMar>
    </w:tblPr>
  </w:style>
  <w:style w:type="table" w:customStyle="1" w:styleId="253">
    <w:name w:val="List Table 2 - Accent 1"/>
    <w:qFormat/>
    <w:uiPriority w:val="99"/>
    <w:tblPr>
      <w:tblCellMar>
        <w:top w:w="0" w:type="dxa"/>
        <w:left w:w="0" w:type="dxa"/>
        <w:bottom w:w="0" w:type="dxa"/>
        <w:right w:w="0" w:type="dxa"/>
      </w:tblCellMar>
    </w:tblPr>
  </w:style>
  <w:style w:type="table" w:customStyle="1" w:styleId="254">
    <w:name w:val="Grid Table 4"/>
    <w:qFormat/>
    <w:uiPriority w:val="59"/>
    <w:tblPr>
      <w:tblCellMar>
        <w:top w:w="0" w:type="dxa"/>
        <w:left w:w="0" w:type="dxa"/>
        <w:bottom w:w="0" w:type="dxa"/>
        <w:right w:w="0" w:type="dxa"/>
      </w:tblCellMar>
    </w:tblPr>
  </w:style>
  <w:style w:type="table" w:customStyle="1" w:styleId="255">
    <w:name w:val="Grid Table 3 - Accent 6"/>
    <w:qFormat/>
    <w:uiPriority w:val="99"/>
    <w:tblPr>
      <w:tblCellMar>
        <w:top w:w="0" w:type="dxa"/>
        <w:left w:w="0" w:type="dxa"/>
        <w:bottom w:w="0" w:type="dxa"/>
        <w:right w:w="0" w:type="dxa"/>
      </w:tblCellMar>
    </w:tblPr>
  </w:style>
  <w:style w:type="table" w:customStyle="1" w:styleId="256">
    <w:name w:val="Plain Table 4"/>
    <w:qFormat/>
    <w:uiPriority w:val="99"/>
    <w:tblPr>
      <w:tblCellMar>
        <w:top w:w="0" w:type="dxa"/>
        <w:left w:w="0" w:type="dxa"/>
        <w:bottom w:w="0" w:type="dxa"/>
        <w:right w:w="0" w:type="dxa"/>
      </w:tblCellMar>
    </w:tblPr>
  </w:style>
  <w:style w:type="table" w:customStyle="1" w:styleId="257">
    <w:name w:val="List Table 5 Dark"/>
    <w:qFormat/>
    <w:uiPriority w:val="99"/>
    <w:tblPr>
      <w:tblCellMar>
        <w:top w:w="0" w:type="dxa"/>
        <w:left w:w="0" w:type="dxa"/>
        <w:bottom w:w="0" w:type="dxa"/>
        <w:right w:w="0" w:type="dxa"/>
      </w:tblCellMar>
    </w:tblPr>
  </w:style>
  <w:style w:type="table" w:customStyle="1" w:styleId="258">
    <w:name w:val="Bordered &amp; Lined - Accent 2"/>
    <w:qFormat/>
    <w:uiPriority w:val="99"/>
    <w:rPr>
      <w:color w:val="404040"/>
    </w:rPr>
    <w:tblPr>
      <w:tblCellMar>
        <w:top w:w="0" w:type="dxa"/>
        <w:left w:w="0" w:type="dxa"/>
        <w:bottom w:w="0" w:type="dxa"/>
        <w:right w:w="0" w:type="dxa"/>
      </w:tblCellMar>
    </w:tblPr>
  </w:style>
  <w:style w:type="table" w:customStyle="1" w:styleId="259">
    <w:name w:val="List Table 5 Dark - Accent 2"/>
    <w:qFormat/>
    <w:uiPriority w:val="99"/>
    <w:tblPr>
      <w:tblCellMar>
        <w:top w:w="0" w:type="dxa"/>
        <w:left w:w="0" w:type="dxa"/>
        <w:bottom w:w="0" w:type="dxa"/>
        <w:right w:w="0" w:type="dxa"/>
      </w:tblCellMar>
    </w:tblPr>
  </w:style>
  <w:style w:type="table" w:customStyle="1" w:styleId="260">
    <w:name w:val="List Table 5 Dark - Accent 3"/>
    <w:qFormat/>
    <w:uiPriority w:val="99"/>
    <w:tblPr>
      <w:tblCellMar>
        <w:top w:w="0" w:type="dxa"/>
        <w:left w:w="0" w:type="dxa"/>
        <w:bottom w:w="0" w:type="dxa"/>
        <w:right w:w="0" w:type="dxa"/>
      </w:tblCellMar>
    </w:tblPr>
  </w:style>
  <w:style w:type="table" w:customStyle="1" w:styleId="261">
    <w:name w:val="List Table 1 Light"/>
    <w:qFormat/>
    <w:uiPriority w:val="99"/>
    <w:tblPr>
      <w:tblCellMar>
        <w:top w:w="0" w:type="dxa"/>
        <w:left w:w="0" w:type="dxa"/>
        <w:bottom w:w="0" w:type="dxa"/>
        <w:right w:w="0" w:type="dxa"/>
      </w:tblCellMar>
    </w:tblPr>
  </w:style>
  <w:style w:type="table" w:customStyle="1" w:styleId="262">
    <w:name w:val="List Table 2 - Accent 2"/>
    <w:qFormat/>
    <w:uiPriority w:val="99"/>
    <w:tblPr>
      <w:tblCellMar>
        <w:top w:w="0" w:type="dxa"/>
        <w:left w:w="0" w:type="dxa"/>
        <w:bottom w:w="0" w:type="dxa"/>
        <w:right w:w="0" w:type="dxa"/>
      </w:tblCellMar>
    </w:tblPr>
  </w:style>
  <w:style w:type="table" w:customStyle="1" w:styleId="263">
    <w:name w:val="Grid Table 4 - Accent 3"/>
    <w:qFormat/>
    <w:uiPriority w:val="59"/>
    <w:tblPr>
      <w:tblCellMar>
        <w:top w:w="0" w:type="dxa"/>
        <w:left w:w="0" w:type="dxa"/>
        <w:bottom w:w="0" w:type="dxa"/>
        <w:right w:w="0" w:type="dxa"/>
      </w:tblCellMar>
    </w:tblPr>
  </w:style>
  <w:style w:type="table" w:customStyle="1" w:styleId="264">
    <w:name w:val="Grid Table 6 Colorful - Accent 3"/>
    <w:qFormat/>
    <w:uiPriority w:val="99"/>
    <w:tblPr>
      <w:tblCellMar>
        <w:top w:w="0" w:type="dxa"/>
        <w:left w:w="0" w:type="dxa"/>
        <w:bottom w:w="0" w:type="dxa"/>
        <w:right w:w="0" w:type="dxa"/>
      </w:tblCellMar>
    </w:tblPr>
  </w:style>
  <w:style w:type="table" w:customStyle="1" w:styleId="265">
    <w:name w:val="Grid Table 7 Colorful - Accent 5"/>
    <w:qFormat/>
    <w:uiPriority w:val="99"/>
    <w:tblPr>
      <w:tblCellMar>
        <w:top w:w="0" w:type="dxa"/>
        <w:left w:w="0" w:type="dxa"/>
        <w:bottom w:w="0" w:type="dxa"/>
        <w:right w:w="0" w:type="dxa"/>
      </w:tblCellMar>
    </w:tblPr>
  </w:style>
  <w:style w:type="table" w:customStyle="1" w:styleId="266">
    <w:name w:val="List Table 1 Light - Accent 5"/>
    <w:qFormat/>
    <w:uiPriority w:val="99"/>
    <w:tblPr>
      <w:tblCellMar>
        <w:top w:w="0" w:type="dxa"/>
        <w:left w:w="0" w:type="dxa"/>
        <w:bottom w:w="0" w:type="dxa"/>
        <w:right w:w="0" w:type="dxa"/>
      </w:tblCellMar>
    </w:tblPr>
  </w:style>
  <w:style w:type="table" w:customStyle="1" w:styleId="267">
    <w:name w:val="Plain Table 2"/>
    <w:qFormat/>
    <w:uiPriority w:val="59"/>
    <w:tblPr>
      <w:tblCellMar>
        <w:top w:w="0" w:type="dxa"/>
        <w:left w:w="0" w:type="dxa"/>
        <w:bottom w:w="0" w:type="dxa"/>
        <w:right w:w="0" w:type="dxa"/>
      </w:tblCellMar>
    </w:tblPr>
  </w:style>
  <w:style w:type="table" w:customStyle="1" w:styleId="268">
    <w:name w:val="List Table 6 Colorful - Accent 5"/>
    <w:qFormat/>
    <w:uiPriority w:val="99"/>
    <w:tblPr>
      <w:tblCellMar>
        <w:top w:w="0" w:type="dxa"/>
        <w:left w:w="0" w:type="dxa"/>
        <w:bottom w:w="0" w:type="dxa"/>
        <w:right w:w="0" w:type="dxa"/>
      </w:tblCellMar>
    </w:tblPr>
  </w:style>
  <w:style w:type="table" w:customStyle="1" w:styleId="269">
    <w:name w:val="Grid Table 7 Colorful - Accent 6"/>
    <w:qFormat/>
    <w:uiPriority w:val="99"/>
    <w:tblPr>
      <w:tblCellMar>
        <w:top w:w="0" w:type="dxa"/>
        <w:left w:w="0" w:type="dxa"/>
        <w:bottom w:w="0" w:type="dxa"/>
        <w:right w:w="0" w:type="dxa"/>
      </w:tblCellMar>
    </w:tblPr>
  </w:style>
  <w:style w:type="table" w:customStyle="1" w:styleId="270">
    <w:name w:val="Grid Table 7 Colorful - Accent 4"/>
    <w:qFormat/>
    <w:uiPriority w:val="99"/>
    <w:tblPr>
      <w:tblCellMar>
        <w:top w:w="0" w:type="dxa"/>
        <w:left w:w="0" w:type="dxa"/>
        <w:bottom w:w="0" w:type="dxa"/>
        <w:right w:w="0" w:type="dxa"/>
      </w:tblCellMar>
    </w:tblPr>
  </w:style>
  <w:style w:type="table" w:customStyle="1" w:styleId="271">
    <w:name w:val="Grid Table 2 - Accent 3"/>
    <w:qFormat/>
    <w:uiPriority w:val="99"/>
    <w:tblPr>
      <w:tblCellMar>
        <w:top w:w="0" w:type="dxa"/>
        <w:left w:w="0" w:type="dxa"/>
        <w:bottom w:w="0" w:type="dxa"/>
        <w:right w:w="0" w:type="dxa"/>
      </w:tblCellMar>
    </w:tblPr>
  </w:style>
  <w:style w:type="table" w:customStyle="1" w:styleId="272">
    <w:name w:val="List Table 7 Colorful - Accent 2"/>
    <w:qFormat/>
    <w:uiPriority w:val="99"/>
    <w:tblPr>
      <w:tblCellMar>
        <w:top w:w="0" w:type="dxa"/>
        <w:left w:w="0" w:type="dxa"/>
        <w:bottom w:w="0" w:type="dxa"/>
        <w:right w:w="0" w:type="dxa"/>
      </w:tblCellMar>
    </w:tblPr>
  </w:style>
  <w:style w:type="table" w:customStyle="1" w:styleId="273">
    <w:name w:val="Lined - Accent"/>
    <w:qFormat/>
    <w:uiPriority w:val="99"/>
    <w:rPr>
      <w:color w:val="404040"/>
    </w:rPr>
    <w:tblPr>
      <w:tblCellMar>
        <w:top w:w="0" w:type="dxa"/>
        <w:left w:w="0" w:type="dxa"/>
        <w:bottom w:w="0" w:type="dxa"/>
        <w:right w:w="0" w:type="dxa"/>
      </w:tblCellMar>
    </w:tblPr>
  </w:style>
  <w:style w:type="table" w:customStyle="1" w:styleId="274">
    <w:name w:val="Grid Table 4 - Accent 5"/>
    <w:qFormat/>
    <w:uiPriority w:val="59"/>
    <w:tblPr>
      <w:tblCellMar>
        <w:top w:w="0" w:type="dxa"/>
        <w:left w:w="0" w:type="dxa"/>
        <w:bottom w:w="0" w:type="dxa"/>
        <w:right w:w="0" w:type="dxa"/>
      </w:tblCellMar>
    </w:tblPr>
  </w:style>
  <w:style w:type="table" w:customStyle="1" w:styleId="275">
    <w:name w:val="List Table 3 - Accent 4"/>
    <w:qFormat/>
    <w:uiPriority w:val="99"/>
    <w:tblPr>
      <w:tblCellMar>
        <w:top w:w="0" w:type="dxa"/>
        <w:left w:w="0" w:type="dxa"/>
        <w:bottom w:w="0" w:type="dxa"/>
        <w:right w:w="0" w:type="dxa"/>
      </w:tblCellMar>
    </w:tblPr>
  </w:style>
  <w:style w:type="table" w:customStyle="1" w:styleId="276">
    <w:name w:val="Bordered - Accent 5"/>
    <w:qFormat/>
    <w:uiPriority w:val="99"/>
    <w:tblPr>
      <w:tblCellMar>
        <w:top w:w="0" w:type="dxa"/>
        <w:left w:w="0" w:type="dxa"/>
        <w:bottom w:w="0" w:type="dxa"/>
        <w:right w:w="0" w:type="dxa"/>
      </w:tblCellMar>
    </w:tblPr>
  </w:style>
  <w:style w:type="table" w:customStyle="1" w:styleId="277">
    <w:name w:val="Grid Table 3 - Accent 2"/>
    <w:qFormat/>
    <w:uiPriority w:val="99"/>
    <w:tblPr>
      <w:tblCellMar>
        <w:top w:w="0" w:type="dxa"/>
        <w:left w:w="0" w:type="dxa"/>
        <w:bottom w:w="0" w:type="dxa"/>
        <w:right w:w="0" w:type="dxa"/>
      </w:tblCellMar>
    </w:tblPr>
  </w:style>
  <w:style w:type="table" w:customStyle="1" w:styleId="278">
    <w:name w:val="Grid Table 7 Colorful - Accent 1"/>
    <w:qFormat/>
    <w:uiPriority w:val="99"/>
    <w:tblPr>
      <w:tblCellMar>
        <w:top w:w="0" w:type="dxa"/>
        <w:left w:w="0" w:type="dxa"/>
        <w:bottom w:w="0" w:type="dxa"/>
        <w:right w:w="0" w:type="dxa"/>
      </w:tblCellMar>
    </w:tblPr>
  </w:style>
  <w:style w:type="table" w:customStyle="1" w:styleId="279">
    <w:name w:val="Grid Table 5 Dark- Accent 4"/>
    <w:qFormat/>
    <w:uiPriority w:val="99"/>
    <w:tblPr>
      <w:tblCellMar>
        <w:top w:w="0" w:type="dxa"/>
        <w:left w:w="0" w:type="dxa"/>
        <w:bottom w:w="0" w:type="dxa"/>
        <w:right w:w="0" w:type="dxa"/>
      </w:tblCellMar>
    </w:tblPr>
  </w:style>
  <w:style w:type="table" w:customStyle="1" w:styleId="280">
    <w:name w:val="Grid Table 7 Colorful - Accent 2"/>
    <w:qFormat/>
    <w:uiPriority w:val="99"/>
    <w:tblPr>
      <w:tblCellMar>
        <w:top w:w="0" w:type="dxa"/>
        <w:left w:w="0" w:type="dxa"/>
        <w:bottom w:w="0" w:type="dxa"/>
        <w:right w:w="0" w:type="dxa"/>
      </w:tblCellMar>
    </w:tblPr>
  </w:style>
  <w:style w:type="table" w:customStyle="1" w:styleId="281">
    <w:name w:val="List Table 3 - Accent 2"/>
    <w:qFormat/>
    <w:uiPriority w:val="99"/>
    <w:tblPr>
      <w:tblCellMar>
        <w:top w:w="0" w:type="dxa"/>
        <w:left w:w="0" w:type="dxa"/>
        <w:bottom w:w="0" w:type="dxa"/>
        <w:right w:w="0" w:type="dxa"/>
      </w:tblCellMar>
    </w:tblPr>
  </w:style>
  <w:style w:type="table" w:customStyle="1" w:styleId="282">
    <w:name w:val="List Table 3 - Accent 3"/>
    <w:qFormat/>
    <w:uiPriority w:val="99"/>
    <w:tblPr>
      <w:tblCellMar>
        <w:top w:w="0" w:type="dxa"/>
        <w:left w:w="0" w:type="dxa"/>
        <w:bottom w:w="0" w:type="dxa"/>
        <w:right w:w="0" w:type="dxa"/>
      </w:tblCellMar>
    </w:tblPr>
  </w:style>
  <w:style w:type="table" w:customStyle="1" w:styleId="283">
    <w:name w:val="Bordered &amp; Lined - Accent 3"/>
    <w:qFormat/>
    <w:uiPriority w:val="99"/>
    <w:rPr>
      <w:color w:val="404040"/>
    </w:rPr>
    <w:tblPr>
      <w:tblCellMar>
        <w:top w:w="0" w:type="dxa"/>
        <w:left w:w="0" w:type="dxa"/>
        <w:bottom w:w="0" w:type="dxa"/>
        <w:right w:w="0" w:type="dxa"/>
      </w:tblCellMar>
    </w:tblPr>
  </w:style>
  <w:style w:type="table" w:customStyle="1" w:styleId="284">
    <w:name w:val="Grid Table 2 - Accent 6"/>
    <w:qFormat/>
    <w:uiPriority w:val="99"/>
    <w:tblPr>
      <w:tblCellMar>
        <w:top w:w="0" w:type="dxa"/>
        <w:left w:w="0" w:type="dxa"/>
        <w:bottom w:w="0" w:type="dxa"/>
        <w:right w:w="0" w:type="dxa"/>
      </w:tblCellMar>
    </w:tblPr>
  </w:style>
  <w:style w:type="table" w:customStyle="1" w:styleId="285">
    <w:name w:val="Grid Table 3 - Accent 5"/>
    <w:qFormat/>
    <w:uiPriority w:val="99"/>
    <w:tblPr>
      <w:tblCellMar>
        <w:top w:w="0" w:type="dxa"/>
        <w:left w:w="0" w:type="dxa"/>
        <w:bottom w:w="0" w:type="dxa"/>
        <w:right w:w="0" w:type="dxa"/>
      </w:tblCellMar>
    </w:tblPr>
  </w:style>
  <w:style w:type="table" w:customStyle="1" w:styleId="286">
    <w:name w:val="Grid Table 5 Dark - Accent 2"/>
    <w:qFormat/>
    <w:uiPriority w:val="99"/>
    <w:tblPr>
      <w:tblCellMar>
        <w:top w:w="0" w:type="dxa"/>
        <w:left w:w="0" w:type="dxa"/>
        <w:bottom w:w="0" w:type="dxa"/>
        <w:right w:w="0" w:type="dxa"/>
      </w:tblCellMar>
    </w:tblPr>
  </w:style>
  <w:style w:type="table" w:customStyle="1" w:styleId="287">
    <w:name w:val="Bordered &amp; Lined - Accent 4"/>
    <w:qFormat/>
    <w:uiPriority w:val="99"/>
    <w:rPr>
      <w:color w:val="404040"/>
    </w:rPr>
    <w:tblPr>
      <w:tblCellMar>
        <w:top w:w="0" w:type="dxa"/>
        <w:left w:w="0" w:type="dxa"/>
        <w:bottom w:w="0" w:type="dxa"/>
        <w:right w:w="0" w:type="dxa"/>
      </w:tblCellMar>
    </w:tblPr>
  </w:style>
  <w:style w:type="table" w:customStyle="1" w:styleId="288">
    <w:name w:val="List Table 4 - Accent 5"/>
    <w:qFormat/>
    <w:uiPriority w:val="99"/>
    <w:tblPr>
      <w:tblCellMar>
        <w:top w:w="0" w:type="dxa"/>
        <w:left w:w="0" w:type="dxa"/>
        <w:bottom w:w="0" w:type="dxa"/>
        <w:right w:w="0" w:type="dxa"/>
      </w:tblCellMar>
    </w:tblPr>
  </w:style>
  <w:style w:type="table" w:customStyle="1" w:styleId="289">
    <w:name w:val="Grid Table 5 Dark"/>
    <w:qFormat/>
    <w:uiPriority w:val="99"/>
    <w:tblPr>
      <w:tblCellMar>
        <w:top w:w="0" w:type="dxa"/>
        <w:left w:w="0" w:type="dxa"/>
        <w:bottom w:w="0" w:type="dxa"/>
        <w:right w:w="0" w:type="dxa"/>
      </w:tblCellMar>
    </w:tblPr>
  </w:style>
  <w:style w:type="table" w:customStyle="1" w:styleId="290">
    <w:name w:val="Grid Table 1 Light - Accent 4"/>
    <w:qFormat/>
    <w:uiPriority w:val="99"/>
    <w:tblPr>
      <w:tblCellMar>
        <w:top w:w="0" w:type="dxa"/>
        <w:left w:w="0" w:type="dxa"/>
        <w:bottom w:w="0" w:type="dxa"/>
        <w:right w:w="0" w:type="dxa"/>
      </w:tblCellMar>
    </w:tblPr>
  </w:style>
  <w:style w:type="table" w:customStyle="1" w:styleId="291">
    <w:name w:val="Grid Table 2 - Accent 4"/>
    <w:qFormat/>
    <w:uiPriority w:val="99"/>
    <w:tblPr>
      <w:tblCellMar>
        <w:top w:w="0" w:type="dxa"/>
        <w:left w:w="0" w:type="dxa"/>
        <w:bottom w:w="0" w:type="dxa"/>
        <w:right w:w="0" w:type="dxa"/>
      </w:tblCellMar>
    </w:tblPr>
  </w:style>
  <w:style w:type="table" w:customStyle="1" w:styleId="292">
    <w:name w:val="List Table 4"/>
    <w:qFormat/>
    <w:uiPriority w:val="99"/>
    <w:tblPr>
      <w:tblCellMar>
        <w:top w:w="0" w:type="dxa"/>
        <w:left w:w="0" w:type="dxa"/>
        <w:bottom w:w="0" w:type="dxa"/>
        <w:right w:w="0" w:type="dxa"/>
      </w:tblCellMar>
    </w:tblPr>
  </w:style>
  <w:style w:type="table" w:customStyle="1" w:styleId="293">
    <w:name w:val="List Table 6 Colorful"/>
    <w:qFormat/>
    <w:uiPriority w:val="99"/>
    <w:tblPr>
      <w:tblCellMar>
        <w:top w:w="0" w:type="dxa"/>
        <w:left w:w="0" w:type="dxa"/>
        <w:bottom w:w="0" w:type="dxa"/>
        <w:right w:w="0" w:type="dxa"/>
      </w:tblCellMar>
    </w:tblPr>
  </w:style>
  <w:style w:type="table" w:customStyle="1" w:styleId="294">
    <w:name w:val="Grid Table 6 Colorful - Accent 6"/>
    <w:qFormat/>
    <w:uiPriority w:val="99"/>
    <w:tblPr>
      <w:tblCellMar>
        <w:top w:w="0" w:type="dxa"/>
        <w:left w:w="0" w:type="dxa"/>
        <w:bottom w:w="0" w:type="dxa"/>
        <w:right w:w="0" w:type="dxa"/>
      </w:tblCellMar>
    </w:tblPr>
  </w:style>
  <w:style w:type="table" w:customStyle="1" w:styleId="295">
    <w:name w:val="List Table 7 Colorful - Accent 6"/>
    <w:qFormat/>
    <w:uiPriority w:val="99"/>
    <w:tblPr>
      <w:tblCellMar>
        <w:top w:w="0" w:type="dxa"/>
        <w:left w:w="0" w:type="dxa"/>
        <w:bottom w:w="0" w:type="dxa"/>
        <w:right w:w="0" w:type="dxa"/>
      </w:tblCellMar>
    </w:tblPr>
  </w:style>
  <w:style w:type="table" w:customStyle="1" w:styleId="296">
    <w:name w:val="List Table 5 Dark - Accent 5"/>
    <w:qFormat/>
    <w:uiPriority w:val="99"/>
    <w:tblPr>
      <w:tblCellMar>
        <w:top w:w="0" w:type="dxa"/>
        <w:left w:w="0" w:type="dxa"/>
        <w:bottom w:w="0" w:type="dxa"/>
        <w:right w:w="0" w:type="dxa"/>
      </w:tblCellMar>
    </w:tblPr>
  </w:style>
  <w:style w:type="table" w:customStyle="1" w:styleId="297">
    <w:name w:val="Grid Table 5 Dark- Accent 1"/>
    <w:qFormat/>
    <w:uiPriority w:val="99"/>
    <w:tblPr>
      <w:tblCellMar>
        <w:top w:w="0" w:type="dxa"/>
        <w:left w:w="0" w:type="dxa"/>
        <w:bottom w:w="0" w:type="dxa"/>
        <w:right w:w="0" w:type="dxa"/>
      </w:tblCellMar>
    </w:tblPr>
  </w:style>
  <w:style w:type="table" w:customStyle="1" w:styleId="298">
    <w:name w:val="List Table 7 Colorful"/>
    <w:qFormat/>
    <w:uiPriority w:val="99"/>
    <w:tblPr>
      <w:tblCellMar>
        <w:top w:w="0" w:type="dxa"/>
        <w:left w:w="0" w:type="dxa"/>
        <w:bottom w:w="0" w:type="dxa"/>
        <w:right w:w="0" w:type="dxa"/>
      </w:tblCellMar>
    </w:tblPr>
  </w:style>
  <w:style w:type="table" w:customStyle="1" w:styleId="299">
    <w:name w:val="List Table 4 - Accent 2"/>
    <w:qFormat/>
    <w:uiPriority w:val="99"/>
    <w:tblPr>
      <w:tblCellMar>
        <w:top w:w="0" w:type="dxa"/>
        <w:left w:w="0" w:type="dxa"/>
        <w:bottom w:w="0" w:type="dxa"/>
        <w:right w:w="0" w:type="dxa"/>
      </w:tblCellMar>
    </w:tblPr>
  </w:style>
  <w:style w:type="table" w:customStyle="1" w:styleId="300">
    <w:name w:val="Grid Table 4 - Accent 6"/>
    <w:qFormat/>
    <w:uiPriority w:val="59"/>
    <w:tblPr>
      <w:tblCellMar>
        <w:top w:w="0" w:type="dxa"/>
        <w:left w:w="0" w:type="dxa"/>
        <w:bottom w:w="0" w:type="dxa"/>
        <w:right w:w="0" w:type="dxa"/>
      </w:tblCellMar>
    </w:tblPr>
  </w:style>
  <w:style w:type="table" w:customStyle="1" w:styleId="301">
    <w:name w:val="Grid Table 5 Dark - Accent 3"/>
    <w:qFormat/>
    <w:uiPriority w:val="99"/>
    <w:tblPr>
      <w:tblCellMar>
        <w:top w:w="0" w:type="dxa"/>
        <w:left w:w="0" w:type="dxa"/>
        <w:bottom w:w="0" w:type="dxa"/>
        <w:right w:w="0" w:type="dxa"/>
      </w:tblCellMar>
    </w:tblPr>
  </w:style>
  <w:style w:type="table" w:customStyle="1" w:styleId="302">
    <w:name w:val="Bordered - Accent 4"/>
    <w:qFormat/>
    <w:uiPriority w:val="99"/>
    <w:tblPr>
      <w:tblCellMar>
        <w:top w:w="0" w:type="dxa"/>
        <w:left w:w="0" w:type="dxa"/>
        <w:bottom w:w="0" w:type="dxa"/>
        <w:right w:w="0" w:type="dxa"/>
      </w:tblCellMar>
    </w:tblPr>
  </w:style>
  <w:style w:type="table" w:customStyle="1" w:styleId="303">
    <w:name w:val="List Table 3 - Accent 1"/>
    <w:qFormat/>
    <w:uiPriority w:val="99"/>
    <w:tblPr>
      <w:tblCellMar>
        <w:top w:w="0" w:type="dxa"/>
        <w:left w:w="0" w:type="dxa"/>
        <w:bottom w:w="0" w:type="dxa"/>
        <w:right w:w="0" w:type="dxa"/>
      </w:tblCellMar>
    </w:tblPr>
  </w:style>
  <w:style w:type="table" w:customStyle="1" w:styleId="304">
    <w:name w:val="Grid Table 6 Colorful - Accent 2"/>
    <w:qFormat/>
    <w:uiPriority w:val="99"/>
    <w:tblPr>
      <w:tblCellMar>
        <w:top w:w="0" w:type="dxa"/>
        <w:left w:w="0" w:type="dxa"/>
        <w:bottom w:w="0" w:type="dxa"/>
        <w:right w:w="0" w:type="dxa"/>
      </w:tblCellMar>
    </w:tblPr>
  </w:style>
  <w:style w:type="table" w:customStyle="1" w:styleId="305">
    <w:name w:val="Grid Table 6 Colorful"/>
    <w:qFormat/>
    <w:uiPriority w:val="99"/>
    <w:tblPr>
      <w:tblCellMar>
        <w:top w:w="0" w:type="dxa"/>
        <w:left w:w="0" w:type="dxa"/>
        <w:bottom w:w="0" w:type="dxa"/>
        <w:right w:w="0" w:type="dxa"/>
      </w:tblCellMar>
    </w:tblPr>
  </w:style>
  <w:style w:type="table" w:customStyle="1" w:styleId="306">
    <w:name w:val="Grid Table 1 Light - Accent 1"/>
    <w:qFormat/>
    <w:uiPriority w:val="99"/>
    <w:tblPr>
      <w:tblCellMar>
        <w:top w:w="0" w:type="dxa"/>
        <w:left w:w="0" w:type="dxa"/>
        <w:bottom w:w="0" w:type="dxa"/>
        <w:right w:w="0" w:type="dxa"/>
      </w:tblCellMar>
    </w:tblPr>
  </w:style>
  <w:style w:type="table" w:customStyle="1" w:styleId="307">
    <w:name w:val="List Table 6 Colorful - Accent 4"/>
    <w:qFormat/>
    <w:uiPriority w:val="99"/>
    <w:tblPr>
      <w:tblCellMar>
        <w:top w:w="0" w:type="dxa"/>
        <w:left w:w="0" w:type="dxa"/>
        <w:bottom w:w="0" w:type="dxa"/>
        <w:right w:w="0" w:type="dxa"/>
      </w:tblCellMar>
    </w:tblPr>
  </w:style>
  <w:style w:type="table" w:customStyle="1" w:styleId="308">
    <w:name w:val="Grid Table 6 Colorful - Accent 5"/>
    <w:qFormat/>
    <w:uiPriority w:val="99"/>
    <w:tblPr>
      <w:tblCellMar>
        <w:top w:w="0" w:type="dxa"/>
        <w:left w:w="0" w:type="dxa"/>
        <w:bottom w:w="0" w:type="dxa"/>
        <w:right w:w="0" w:type="dxa"/>
      </w:tblCellMar>
    </w:tblPr>
  </w:style>
  <w:style w:type="table" w:customStyle="1" w:styleId="309">
    <w:name w:val="List Table 7 Colorful - Accent 3"/>
    <w:qFormat/>
    <w:uiPriority w:val="99"/>
    <w:tblPr>
      <w:tblCellMar>
        <w:top w:w="0" w:type="dxa"/>
        <w:left w:w="0" w:type="dxa"/>
        <w:bottom w:w="0" w:type="dxa"/>
        <w:right w:w="0" w:type="dxa"/>
      </w:tblCellMar>
    </w:tblPr>
  </w:style>
  <w:style w:type="table" w:customStyle="1" w:styleId="310">
    <w:name w:val="Grid Table 3"/>
    <w:qFormat/>
    <w:uiPriority w:val="99"/>
    <w:tblPr>
      <w:tblCellMar>
        <w:top w:w="0" w:type="dxa"/>
        <w:left w:w="0" w:type="dxa"/>
        <w:bottom w:w="0" w:type="dxa"/>
        <w:right w:w="0" w:type="dxa"/>
      </w:tblCellMar>
    </w:tblPr>
  </w:style>
  <w:style w:type="table" w:customStyle="1" w:styleId="311">
    <w:name w:val="Bordered - Accent 2"/>
    <w:qFormat/>
    <w:uiPriority w:val="99"/>
    <w:tblPr>
      <w:tblCellMar>
        <w:top w:w="0" w:type="dxa"/>
        <w:left w:w="0" w:type="dxa"/>
        <w:bottom w:w="0" w:type="dxa"/>
        <w:right w:w="0" w:type="dxa"/>
      </w:tblCellMar>
    </w:tblPr>
  </w:style>
  <w:style w:type="table" w:customStyle="1" w:styleId="312">
    <w:name w:val="List Table 5 Dark - Accent 1"/>
    <w:qFormat/>
    <w:uiPriority w:val="99"/>
    <w:tblPr>
      <w:tblCellMar>
        <w:top w:w="0" w:type="dxa"/>
        <w:left w:w="0" w:type="dxa"/>
        <w:bottom w:w="0" w:type="dxa"/>
        <w:right w:w="0" w:type="dxa"/>
      </w:tblCellMar>
    </w:tblPr>
  </w:style>
  <w:style w:type="table" w:customStyle="1" w:styleId="313">
    <w:name w:val="Grid Table 1 Light - Accent 5"/>
    <w:qFormat/>
    <w:uiPriority w:val="99"/>
    <w:tblPr>
      <w:tblCellMar>
        <w:top w:w="0" w:type="dxa"/>
        <w:left w:w="0" w:type="dxa"/>
        <w:bottom w:w="0" w:type="dxa"/>
        <w:right w:w="0" w:type="dxa"/>
      </w:tblCellMar>
    </w:tblPr>
  </w:style>
  <w:style w:type="table" w:customStyle="1" w:styleId="314">
    <w:name w:val="Grid Table 4 - Accent 1"/>
    <w:qFormat/>
    <w:uiPriority w:val="59"/>
    <w:tblPr>
      <w:tblCellMar>
        <w:top w:w="0" w:type="dxa"/>
        <w:left w:w="0" w:type="dxa"/>
        <w:bottom w:w="0" w:type="dxa"/>
        <w:right w:w="0" w:type="dxa"/>
      </w:tblCellMar>
    </w:tblPr>
  </w:style>
  <w:style w:type="table" w:customStyle="1" w:styleId="315">
    <w:name w:val="Bordered &amp; Lined - Accent 1"/>
    <w:qFormat/>
    <w:uiPriority w:val="99"/>
    <w:rPr>
      <w:color w:val="404040"/>
    </w:rPr>
    <w:tblPr>
      <w:tblCellMar>
        <w:top w:w="0" w:type="dxa"/>
        <w:left w:w="0" w:type="dxa"/>
        <w:bottom w:w="0" w:type="dxa"/>
        <w:right w:w="0" w:type="dxa"/>
      </w:tblCellMar>
    </w:tblPr>
  </w:style>
  <w:style w:type="table" w:customStyle="1" w:styleId="316">
    <w:name w:val="List Table 1 Light - Accent 3"/>
    <w:qFormat/>
    <w:uiPriority w:val="99"/>
    <w:tblPr>
      <w:tblCellMar>
        <w:top w:w="0" w:type="dxa"/>
        <w:left w:w="0" w:type="dxa"/>
        <w:bottom w:w="0" w:type="dxa"/>
        <w:right w:w="0" w:type="dxa"/>
      </w:tblCellMar>
    </w:tblPr>
  </w:style>
  <w:style w:type="table" w:customStyle="1" w:styleId="317">
    <w:name w:val="普通表格1"/>
    <w:qFormat/>
    <w:uiPriority w:val="0"/>
    <w:tblPr>
      <w:tblCellMar>
        <w:top w:w="0" w:type="dxa"/>
        <w:left w:w="0" w:type="dxa"/>
        <w:bottom w:w="0" w:type="dxa"/>
        <w:right w:w="0" w:type="dxa"/>
      </w:tblCellMar>
    </w:tblPr>
  </w:style>
  <w:style w:type="table" w:customStyle="1" w:styleId="318">
    <w:name w:val="Bordered - Accent 1"/>
    <w:qFormat/>
    <w:uiPriority w:val="99"/>
    <w:tblPr>
      <w:tblCellMar>
        <w:top w:w="0" w:type="dxa"/>
        <w:left w:w="0" w:type="dxa"/>
        <w:bottom w:w="0" w:type="dxa"/>
        <w:right w:w="0" w:type="dxa"/>
      </w:tblCellMar>
    </w:tblPr>
  </w:style>
  <w:style w:type="table" w:customStyle="1" w:styleId="319">
    <w:name w:val="Lined - Accent 4"/>
    <w:qFormat/>
    <w:uiPriority w:val="99"/>
    <w:rPr>
      <w:color w:val="404040"/>
    </w:rPr>
    <w:tblPr>
      <w:tblCellMar>
        <w:top w:w="0" w:type="dxa"/>
        <w:left w:w="0" w:type="dxa"/>
        <w:bottom w:w="0" w:type="dxa"/>
        <w:right w:w="0" w:type="dxa"/>
      </w:tblCellMar>
    </w:tblPr>
  </w:style>
  <w:style w:type="table" w:customStyle="1" w:styleId="320">
    <w:name w:val="Plain Table 1"/>
    <w:qFormat/>
    <w:uiPriority w:val="59"/>
    <w:tblPr>
      <w:tblCellMar>
        <w:top w:w="0" w:type="dxa"/>
        <w:left w:w="0" w:type="dxa"/>
        <w:bottom w:w="0" w:type="dxa"/>
        <w:right w:w="0" w:type="dxa"/>
      </w:tblCellMar>
    </w:tblPr>
  </w:style>
  <w:style w:type="table" w:customStyle="1" w:styleId="321">
    <w:name w:val="Table Normal"/>
    <w:qFormat/>
    <w:uiPriority w:val="0"/>
    <w:pPr>
      <w:widowControl w:val="0"/>
    </w:pPr>
    <w:rPr>
      <w:sz w:val="22"/>
      <w:szCs w:val="22"/>
      <w:lang w:eastAsia="en-US"/>
    </w:rPr>
    <w:tblPr>
      <w:tblCellMar>
        <w:top w:w="0" w:type="dxa"/>
        <w:left w:w="0" w:type="dxa"/>
        <w:bottom w:w="0" w:type="dxa"/>
        <w:right w:w="0" w:type="dxa"/>
      </w:tblCellMar>
    </w:tblPr>
  </w:style>
  <w:style w:type="table" w:customStyle="1" w:styleId="322">
    <w:name w:val="List Table 1 Light - Accent 6"/>
    <w:qFormat/>
    <w:uiPriority w:val="99"/>
    <w:tblPr>
      <w:tblCellMar>
        <w:top w:w="0" w:type="dxa"/>
        <w:left w:w="0" w:type="dxa"/>
        <w:bottom w:w="0" w:type="dxa"/>
        <w:right w:w="0" w:type="dxa"/>
      </w:tblCellMar>
    </w:tblPr>
  </w:style>
  <w:style w:type="table" w:customStyle="1" w:styleId="323">
    <w:name w:val="Grid Table 2 - Accent 5"/>
    <w:qFormat/>
    <w:uiPriority w:val="99"/>
    <w:tblPr>
      <w:tblCellMar>
        <w:top w:w="0" w:type="dxa"/>
        <w:left w:w="0" w:type="dxa"/>
        <w:bottom w:w="0" w:type="dxa"/>
        <w:right w:w="0" w:type="dxa"/>
      </w:tblCellMar>
    </w:tblPr>
  </w:style>
  <w:style w:type="table" w:customStyle="1" w:styleId="324">
    <w:name w:val="List Table 6 Colorful - Accent 3"/>
    <w:qFormat/>
    <w:uiPriority w:val="99"/>
    <w:tblPr>
      <w:tblCellMar>
        <w:top w:w="0" w:type="dxa"/>
        <w:left w:w="0" w:type="dxa"/>
        <w:bottom w:w="0" w:type="dxa"/>
        <w:right w:w="0" w:type="dxa"/>
      </w:tblCellMar>
    </w:tblPr>
  </w:style>
  <w:style w:type="table" w:customStyle="1" w:styleId="325">
    <w:name w:val="List Table 4 - Accent 4"/>
    <w:qFormat/>
    <w:uiPriority w:val="99"/>
    <w:tblPr>
      <w:tblCellMar>
        <w:top w:w="0" w:type="dxa"/>
        <w:left w:w="0" w:type="dxa"/>
        <w:bottom w:w="0" w:type="dxa"/>
        <w:right w:w="0" w:type="dxa"/>
      </w:tblCellMar>
    </w:tblPr>
  </w:style>
  <w:style w:type="table" w:customStyle="1" w:styleId="326">
    <w:name w:val="Grid Table 1 Light"/>
    <w:qFormat/>
    <w:uiPriority w:val="99"/>
    <w:tblPr>
      <w:tblCellMar>
        <w:top w:w="0" w:type="dxa"/>
        <w:left w:w="0" w:type="dxa"/>
        <w:bottom w:w="0" w:type="dxa"/>
        <w:right w:w="0" w:type="dxa"/>
      </w:tblCellMar>
    </w:tblPr>
  </w:style>
  <w:style w:type="table" w:customStyle="1" w:styleId="327">
    <w:name w:val="Grid Table 4 - Accent 4"/>
    <w:qFormat/>
    <w:uiPriority w:val="59"/>
    <w:tblPr>
      <w:tblCellMar>
        <w:top w:w="0" w:type="dxa"/>
        <w:left w:w="0" w:type="dxa"/>
        <w:bottom w:w="0" w:type="dxa"/>
        <w:right w:w="0" w:type="dxa"/>
      </w:tblCellMar>
    </w:tblPr>
  </w:style>
  <w:style w:type="table" w:customStyle="1" w:styleId="328">
    <w:name w:val="Grid Table 1 Light - Accent 2"/>
    <w:qFormat/>
    <w:uiPriority w:val="99"/>
    <w:tblPr>
      <w:tblCellMar>
        <w:top w:w="0" w:type="dxa"/>
        <w:left w:w="0" w:type="dxa"/>
        <w:bottom w:w="0" w:type="dxa"/>
        <w:right w:w="0" w:type="dxa"/>
      </w:tblCellMar>
    </w:tblPr>
  </w:style>
  <w:style w:type="table" w:customStyle="1" w:styleId="329">
    <w:name w:val="List Table 3"/>
    <w:qFormat/>
    <w:uiPriority w:val="99"/>
    <w:tblPr>
      <w:tblCellMar>
        <w:top w:w="0" w:type="dxa"/>
        <w:left w:w="0" w:type="dxa"/>
        <w:bottom w:w="0" w:type="dxa"/>
        <w:right w:w="0" w:type="dxa"/>
      </w:tblCellMar>
    </w:tblPr>
  </w:style>
  <w:style w:type="table" w:customStyle="1" w:styleId="330">
    <w:name w:val="Bordered &amp; Lined - Accent 5"/>
    <w:qFormat/>
    <w:uiPriority w:val="99"/>
    <w:rPr>
      <w:color w:val="404040"/>
    </w:rPr>
    <w:tblPr>
      <w:tblCellMar>
        <w:top w:w="0" w:type="dxa"/>
        <w:left w:w="0" w:type="dxa"/>
        <w:bottom w:w="0" w:type="dxa"/>
        <w:right w:w="0" w:type="dxa"/>
      </w:tblCellMar>
    </w:tblPr>
  </w:style>
  <w:style w:type="table" w:customStyle="1" w:styleId="331">
    <w:name w:val="网格型1"/>
    <w:basedOn w:val="317"/>
    <w:qFormat/>
    <w:uiPriority w:val="0"/>
    <w:tblPr>
      <w:tblCellMar>
        <w:top w:w="0" w:type="dxa"/>
        <w:left w:w="0" w:type="dxa"/>
        <w:bottom w:w="0" w:type="dxa"/>
        <w:right w:w="0" w:type="dxa"/>
      </w:tblCellMar>
    </w:tblPr>
  </w:style>
  <w:style w:type="table" w:customStyle="1" w:styleId="332">
    <w:name w:val="Grid Table 5 Dark - Accent 6"/>
    <w:qFormat/>
    <w:uiPriority w:val="99"/>
    <w:tblPr>
      <w:tblCellMar>
        <w:top w:w="0" w:type="dxa"/>
        <w:left w:w="0" w:type="dxa"/>
        <w:bottom w:w="0" w:type="dxa"/>
        <w:right w:w="0" w:type="dxa"/>
      </w:tblCellMar>
    </w:tblPr>
  </w:style>
  <w:style w:type="table" w:customStyle="1" w:styleId="333">
    <w:name w:val="Grid Table 2 - Accent 1"/>
    <w:qFormat/>
    <w:uiPriority w:val="99"/>
    <w:tblPr>
      <w:tblCellMar>
        <w:top w:w="0" w:type="dxa"/>
        <w:left w:w="0" w:type="dxa"/>
        <w:bottom w:w="0" w:type="dxa"/>
        <w:right w:w="0" w:type="dxa"/>
      </w:tblCellMar>
    </w:tblPr>
  </w:style>
  <w:style w:type="table" w:customStyle="1" w:styleId="334">
    <w:name w:val="List Table 7 Colorful - Accent 5"/>
    <w:qFormat/>
    <w:uiPriority w:val="99"/>
    <w:tblPr>
      <w:tblCellMar>
        <w:top w:w="0" w:type="dxa"/>
        <w:left w:w="0" w:type="dxa"/>
        <w:bottom w:w="0" w:type="dxa"/>
        <w:right w:w="0" w:type="dxa"/>
      </w:tblCellMar>
    </w:tblPr>
  </w:style>
  <w:style w:type="table" w:customStyle="1" w:styleId="335">
    <w:name w:val="Table Grid Light"/>
    <w:qFormat/>
    <w:uiPriority w:val="59"/>
    <w:tblPr>
      <w:tblCellMar>
        <w:top w:w="0" w:type="dxa"/>
        <w:left w:w="0" w:type="dxa"/>
        <w:bottom w:w="0" w:type="dxa"/>
        <w:right w:w="0" w:type="dxa"/>
      </w:tblCellMar>
    </w:tblPr>
  </w:style>
  <w:style w:type="table" w:customStyle="1" w:styleId="336">
    <w:name w:val="Grid Table 3 - Accent 4"/>
    <w:qFormat/>
    <w:uiPriority w:val="99"/>
    <w:tblPr>
      <w:tblCellMar>
        <w:top w:w="0" w:type="dxa"/>
        <w:left w:w="0" w:type="dxa"/>
        <w:bottom w:w="0" w:type="dxa"/>
        <w:right w:w="0" w:type="dxa"/>
      </w:tblCellMar>
    </w:tblPr>
  </w:style>
  <w:style w:type="table" w:customStyle="1" w:styleId="337">
    <w:name w:val="List Table 6 Colorful - Accent 2"/>
    <w:qFormat/>
    <w:uiPriority w:val="99"/>
    <w:tblPr>
      <w:tblCellMar>
        <w:top w:w="0" w:type="dxa"/>
        <w:left w:w="0" w:type="dxa"/>
        <w:bottom w:w="0" w:type="dxa"/>
        <w:right w:w="0" w:type="dxa"/>
      </w:tblCellMar>
    </w:tblPr>
  </w:style>
  <w:style w:type="table" w:customStyle="1" w:styleId="338">
    <w:name w:val="List Table 5 Dark - Accent 4"/>
    <w:qFormat/>
    <w:uiPriority w:val="99"/>
    <w:tblPr>
      <w:tblCellMar>
        <w:top w:w="0" w:type="dxa"/>
        <w:left w:w="0" w:type="dxa"/>
        <w:bottom w:w="0" w:type="dxa"/>
        <w:right w:w="0" w:type="dxa"/>
      </w:tblCellMar>
    </w:tblPr>
  </w:style>
  <w:style w:type="table" w:customStyle="1" w:styleId="339">
    <w:name w:val="Bordered - Accent 3"/>
    <w:qFormat/>
    <w:uiPriority w:val="99"/>
    <w:tblPr>
      <w:tblCellMar>
        <w:top w:w="0" w:type="dxa"/>
        <w:left w:w="0" w:type="dxa"/>
        <w:bottom w:w="0" w:type="dxa"/>
        <w:right w:w="0" w:type="dxa"/>
      </w:tblCellMar>
    </w:tblPr>
  </w:style>
  <w:style w:type="table" w:customStyle="1" w:styleId="340">
    <w:name w:val="Lined - Accent 1"/>
    <w:qFormat/>
    <w:uiPriority w:val="99"/>
    <w:rPr>
      <w:color w:val="404040"/>
    </w:rPr>
    <w:tblPr>
      <w:tblCellMar>
        <w:top w:w="0" w:type="dxa"/>
        <w:left w:w="0" w:type="dxa"/>
        <w:bottom w:w="0" w:type="dxa"/>
        <w:right w:w="0" w:type="dxa"/>
      </w:tblCellMar>
    </w:tblPr>
  </w:style>
  <w:style w:type="table" w:customStyle="1" w:styleId="341">
    <w:name w:val="Grid Table 3 - Accent 1"/>
    <w:qFormat/>
    <w:uiPriority w:val="99"/>
    <w:tblPr>
      <w:tblCellMar>
        <w:top w:w="0" w:type="dxa"/>
        <w:left w:w="0" w:type="dxa"/>
        <w:bottom w:w="0" w:type="dxa"/>
        <w:right w:w="0" w:type="dxa"/>
      </w:tblCellMar>
    </w:tblPr>
  </w:style>
  <w:style w:type="table" w:customStyle="1" w:styleId="342">
    <w:name w:val="Bordered &amp; Lined - Accent 6"/>
    <w:qFormat/>
    <w:uiPriority w:val="99"/>
    <w:rPr>
      <w:color w:val="404040"/>
    </w:rPr>
    <w:tblPr>
      <w:tblCellMar>
        <w:top w:w="0" w:type="dxa"/>
        <w:left w:w="0" w:type="dxa"/>
        <w:bottom w:w="0" w:type="dxa"/>
        <w:right w:w="0" w:type="dxa"/>
      </w:tblCellMar>
    </w:tblPr>
  </w:style>
  <w:style w:type="table" w:customStyle="1" w:styleId="343">
    <w:name w:val="Grid Table 2 - Accent 2"/>
    <w:qFormat/>
    <w:uiPriority w:val="99"/>
    <w:tblPr>
      <w:tblCellMar>
        <w:top w:w="0" w:type="dxa"/>
        <w:left w:w="0" w:type="dxa"/>
        <w:bottom w:w="0" w:type="dxa"/>
        <w:right w:w="0" w:type="dxa"/>
      </w:tblCellMar>
    </w:tblPr>
  </w:style>
  <w:style w:type="table" w:customStyle="1" w:styleId="344">
    <w:name w:val="Lined - Accent 5"/>
    <w:qFormat/>
    <w:uiPriority w:val="99"/>
    <w:rPr>
      <w:color w:val="404040"/>
    </w:rPr>
    <w:tblPr>
      <w:tblCellMar>
        <w:top w:w="0" w:type="dxa"/>
        <w:left w:w="0" w:type="dxa"/>
        <w:bottom w:w="0" w:type="dxa"/>
        <w:right w:w="0" w:type="dxa"/>
      </w:tblCellMar>
    </w:tblPr>
  </w:style>
  <w:style w:type="table" w:customStyle="1" w:styleId="345">
    <w:name w:val="List Table 1 Light - Accent 4"/>
    <w:qFormat/>
    <w:uiPriority w:val="99"/>
    <w:tblPr>
      <w:tblCellMar>
        <w:top w:w="0" w:type="dxa"/>
        <w:left w:w="0" w:type="dxa"/>
        <w:bottom w:w="0" w:type="dxa"/>
        <w:right w:w="0" w:type="dxa"/>
      </w:tblCellMar>
    </w:tblPr>
  </w:style>
  <w:style w:type="table" w:customStyle="1" w:styleId="346">
    <w:name w:val="Bordered"/>
    <w:qFormat/>
    <w:uiPriority w:val="99"/>
    <w:tblPr>
      <w:tblCellMar>
        <w:top w:w="0" w:type="dxa"/>
        <w:left w:w="0" w:type="dxa"/>
        <w:bottom w:w="0" w:type="dxa"/>
        <w:right w:w="0" w:type="dxa"/>
      </w:tblCellMar>
    </w:tblPr>
  </w:style>
  <w:style w:type="table" w:customStyle="1" w:styleId="347">
    <w:name w:val="List Table 6 Colorful - Accent 1"/>
    <w:qFormat/>
    <w:uiPriority w:val="99"/>
    <w:tblPr>
      <w:tblCellMar>
        <w:top w:w="0" w:type="dxa"/>
        <w:left w:w="0" w:type="dxa"/>
        <w:bottom w:w="0" w:type="dxa"/>
        <w:right w:w="0" w:type="dxa"/>
      </w:tblCellMar>
    </w:tblPr>
  </w:style>
  <w:style w:type="table" w:customStyle="1" w:styleId="348">
    <w:name w:val="Grid Table 7 Colorful"/>
    <w:qFormat/>
    <w:uiPriority w:val="99"/>
    <w:tblPr>
      <w:tblCellMar>
        <w:top w:w="0" w:type="dxa"/>
        <w:left w:w="0" w:type="dxa"/>
        <w:bottom w:w="0" w:type="dxa"/>
        <w:right w:w="0" w:type="dxa"/>
      </w:tblCellMar>
    </w:tblPr>
  </w:style>
  <w:style w:type="table" w:customStyle="1" w:styleId="349">
    <w:name w:val="Bordered - Accent 6"/>
    <w:qFormat/>
    <w:uiPriority w:val="99"/>
    <w:tblPr>
      <w:tblCellMar>
        <w:top w:w="0" w:type="dxa"/>
        <w:left w:w="0" w:type="dxa"/>
        <w:bottom w:w="0" w:type="dxa"/>
        <w:right w:w="0" w:type="dxa"/>
      </w:tblCellMar>
    </w:tblPr>
  </w:style>
  <w:style w:type="table" w:customStyle="1" w:styleId="350">
    <w:name w:val="Plain Table 5"/>
    <w:qFormat/>
    <w:uiPriority w:val="99"/>
    <w:tblPr>
      <w:tblCellMar>
        <w:top w:w="0" w:type="dxa"/>
        <w:left w:w="0" w:type="dxa"/>
        <w:bottom w:w="0" w:type="dxa"/>
        <w:right w:w="0" w:type="dxa"/>
      </w:tblCellMar>
    </w:tblPr>
  </w:style>
  <w:style w:type="table" w:customStyle="1" w:styleId="351">
    <w:name w:val="Grid Table 1 Light - Accent 6"/>
    <w:qFormat/>
    <w:uiPriority w:val="99"/>
    <w:tblPr>
      <w:tblCellMar>
        <w:top w:w="0" w:type="dxa"/>
        <w:left w:w="0" w:type="dxa"/>
        <w:bottom w:w="0" w:type="dxa"/>
        <w:right w:w="0" w:type="dxa"/>
      </w:tblCellMar>
    </w:tblPr>
  </w:style>
  <w:style w:type="table" w:customStyle="1" w:styleId="352">
    <w:name w:val="List Table 1 Light - Accent 1"/>
    <w:qFormat/>
    <w:uiPriority w:val="99"/>
    <w:tblPr>
      <w:tblCellMar>
        <w:top w:w="0" w:type="dxa"/>
        <w:left w:w="0" w:type="dxa"/>
        <w:bottom w:w="0" w:type="dxa"/>
        <w:right w:w="0" w:type="dxa"/>
      </w:tblCellMar>
    </w:tblPr>
  </w:style>
  <w:style w:type="table" w:customStyle="1" w:styleId="353">
    <w:name w:val="List Table 5 Dark - Accent 6"/>
    <w:qFormat/>
    <w:uiPriority w:val="99"/>
    <w:tblPr>
      <w:tblCellMar>
        <w:top w:w="0" w:type="dxa"/>
        <w:left w:w="0" w:type="dxa"/>
        <w:bottom w:w="0" w:type="dxa"/>
        <w:right w:w="0" w:type="dxa"/>
      </w:tblCellMar>
    </w:tblPr>
  </w:style>
  <w:style w:type="table" w:customStyle="1" w:styleId="354">
    <w:name w:val="List Table 3 - Accent 5"/>
    <w:qFormat/>
    <w:uiPriority w:val="99"/>
    <w:tblPr>
      <w:tblCellMar>
        <w:top w:w="0" w:type="dxa"/>
        <w:left w:w="0" w:type="dxa"/>
        <w:bottom w:w="0" w:type="dxa"/>
        <w:right w:w="0" w:type="dxa"/>
      </w:tblCellMar>
    </w:tblPr>
  </w:style>
  <w:style w:type="table" w:customStyle="1" w:styleId="355">
    <w:name w:val="List Table 7 Colorful - Accent 4"/>
    <w:qFormat/>
    <w:uiPriority w:val="99"/>
    <w:tblPr>
      <w:tblCellMar>
        <w:top w:w="0" w:type="dxa"/>
        <w:left w:w="0" w:type="dxa"/>
        <w:bottom w:w="0" w:type="dxa"/>
        <w:right w:w="0" w:type="dxa"/>
      </w:tblCellMar>
    </w:tblPr>
  </w:style>
  <w:style w:type="table" w:customStyle="1" w:styleId="356">
    <w:name w:val="List Table 2 - Accent 6"/>
    <w:qFormat/>
    <w:uiPriority w:val="99"/>
    <w:tblPr>
      <w:tblCellMar>
        <w:top w:w="0" w:type="dxa"/>
        <w:left w:w="0" w:type="dxa"/>
        <w:bottom w:w="0" w:type="dxa"/>
        <w:right w:w="0" w:type="dxa"/>
      </w:tblCellMar>
    </w:tblPr>
  </w:style>
  <w:style w:type="table" w:customStyle="1" w:styleId="357">
    <w:name w:val="List Table 2 - Accent 4"/>
    <w:qFormat/>
    <w:uiPriority w:val="99"/>
    <w:tblPr>
      <w:tblCellMar>
        <w:top w:w="0" w:type="dxa"/>
        <w:left w:w="0" w:type="dxa"/>
        <w:bottom w:w="0" w:type="dxa"/>
        <w:right w:w="0" w:type="dxa"/>
      </w:tblCellMar>
    </w:tblPr>
  </w:style>
  <w:style w:type="table" w:customStyle="1" w:styleId="358">
    <w:name w:val="Grid Table 6 Colorful - Accent 1"/>
    <w:qFormat/>
    <w:uiPriority w:val="99"/>
    <w:tblPr>
      <w:tblCellMar>
        <w:top w:w="0" w:type="dxa"/>
        <w:left w:w="0" w:type="dxa"/>
        <w:bottom w:w="0" w:type="dxa"/>
        <w:right w:w="0" w:type="dxa"/>
      </w:tblCellMar>
    </w:tblPr>
  </w:style>
  <w:style w:type="table" w:customStyle="1" w:styleId="359">
    <w:name w:val="List Table 4 - Accent 3"/>
    <w:qFormat/>
    <w:uiPriority w:val="99"/>
    <w:tblPr>
      <w:tblCellMar>
        <w:top w:w="0" w:type="dxa"/>
        <w:left w:w="0" w:type="dxa"/>
        <w:bottom w:w="0" w:type="dxa"/>
        <w:right w:w="0" w:type="dxa"/>
      </w:tblCellMar>
    </w:tblPr>
  </w:style>
  <w:style w:type="table" w:customStyle="1" w:styleId="360">
    <w:name w:val="List Table 4 - Accent 6"/>
    <w:qFormat/>
    <w:uiPriority w:val="99"/>
    <w:tblPr>
      <w:tblCellMar>
        <w:top w:w="0" w:type="dxa"/>
        <w:left w:w="0" w:type="dxa"/>
        <w:bottom w:w="0" w:type="dxa"/>
        <w:right w:w="0" w:type="dxa"/>
      </w:tblCellMar>
    </w:tblPr>
  </w:style>
  <w:style w:type="table" w:customStyle="1" w:styleId="361">
    <w:name w:val="Grid Table 5 Dark - Accent 5"/>
    <w:qFormat/>
    <w:uiPriority w:val="99"/>
    <w:tblPr>
      <w:tblCellMar>
        <w:top w:w="0" w:type="dxa"/>
        <w:left w:w="0" w:type="dxa"/>
        <w:bottom w:w="0" w:type="dxa"/>
        <w:right w:w="0" w:type="dxa"/>
      </w:tblCellMar>
    </w:tblPr>
  </w:style>
  <w:style w:type="table" w:customStyle="1" w:styleId="362">
    <w:name w:val="Grid Table 6 Colorful - Accent 4"/>
    <w:qFormat/>
    <w:uiPriority w:val="99"/>
    <w:tblPr>
      <w:tblCellMar>
        <w:top w:w="0" w:type="dxa"/>
        <w:left w:w="0" w:type="dxa"/>
        <w:bottom w:w="0" w:type="dxa"/>
        <w:right w:w="0" w:type="dxa"/>
      </w:tblCellMar>
    </w:tblPr>
  </w:style>
  <w:style w:type="table" w:customStyle="1" w:styleId="363">
    <w:name w:val="Grid Table 3 - Accent 3"/>
    <w:qFormat/>
    <w:uiPriority w:val="99"/>
    <w:tblPr>
      <w:tblCellMar>
        <w:top w:w="0" w:type="dxa"/>
        <w:left w:w="0" w:type="dxa"/>
        <w:bottom w:w="0" w:type="dxa"/>
        <w:right w:w="0" w:type="dxa"/>
      </w:tblCellMar>
    </w:tblPr>
  </w:style>
  <w:style w:type="table" w:customStyle="1" w:styleId="364">
    <w:name w:val="Lined - Accent 6"/>
    <w:qFormat/>
    <w:uiPriority w:val="99"/>
    <w:rPr>
      <w:color w:val="404040"/>
    </w:rPr>
    <w:tblPr>
      <w:tblCellMar>
        <w:top w:w="0" w:type="dxa"/>
        <w:left w:w="0" w:type="dxa"/>
        <w:bottom w:w="0" w:type="dxa"/>
        <w:right w:w="0" w:type="dxa"/>
      </w:tblCellMar>
    </w:tblPr>
  </w:style>
  <w:style w:type="table" w:customStyle="1" w:styleId="365">
    <w:name w:val="Grid Table 1 Light - Accent 3"/>
    <w:qFormat/>
    <w:uiPriority w:val="99"/>
    <w:tblPr>
      <w:tblCellMar>
        <w:top w:w="0" w:type="dxa"/>
        <w:left w:w="0" w:type="dxa"/>
        <w:bottom w:w="0" w:type="dxa"/>
        <w:right w:w="0" w:type="dxa"/>
      </w:tblCellMar>
    </w:tblPr>
  </w:style>
  <w:style w:type="table" w:customStyle="1" w:styleId="366">
    <w:name w:val="Lined - Accent 3"/>
    <w:qFormat/>
    <w:uiPriority w:val="99"/>
    <w:rPr>
      <w:color w:val="404040"/>
    </w:rPr>
    <w:tblPr>
      <w:tblCellMar>
        <w:top w:w="0" w:type="dxa"/>
        <w:left w:w="0" w:type="dxa"/>
        <w:bottom w:w="0" w:type="dxa"/>
        <w:right w:w="0" w:type="dxa"/>
      </w:tblCellMar>
    </w:tblPr>
  </w:style>
  <w:style w:type="paragraph" w:customStyle="1" w:styleId="367">
    <w:name w:val="正文_0_0"/>
    <w:qFormat/>
    <w:uiPriority w:val="99"/>
    <w:pPr>
      <w:widowControl w:val="0"/>
      <w:jc w:val="both"/>
    </w:pPr>
    <w:rPr>
      <w:rFonts w:ascii="Times New Roman" w:hAnsi="Times New Roman" w:eastAsia="宋体" w:cs="Times New Roman"/>
      <w:sz w:val="21"/>
      <w:szCs w:val="22"/>
      <w:lang w:val="en-US" w:eastAsia="zh-CN" w:bidi="ar-SA"/>
    </w:rPr>
  </w:style>
  <w:style w:type="paragraph" w:customStyle="1" w:styleId="368">
    <w:name w:val="正文_0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69">
    <w:name w:val="正文2"/>
    <w:qFormat/>
    <w:uiPriority w:val="0"/>
    <w:rPr>
      <w:rFonts w:ascii="Times New Roman" w:hAnsi="Times New Roman" w:eastAsia="宋体" w:cs="Times New Roman"/>
      <w:sz w:val="24"/>
      <w:szCs w:val="24"/>
      <w:lang w:val="en-US" w:eastAsia="zh-CN" w:bidi="ar-SA"/>
    </w:rPr>
  </w:style>
  <w:style w:type="paragraph" w:customStyle="1" w:styleId="370">
    <w:name w:val="正文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71">
    <w:name w:val="正文_0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72">
    <w:name w:val="List Paragraph1"/>
    <w:basedOn w:val="1"/>
    <w:qFormat/>
    <w:uiPriority w:val="0"/>
    <w:pPr>
      <w:ind w:firstLine="420"/>
    </w:pPr>
    <w:rPr>
      <w:rFonts w:ascii="Calibri" w:hAnsi="Calibri"/>
      <w:szCs w:val="22"/>
    </w:rPr>
  </w:style>
  <w:style w:type="paragraph" w:customStyle="1" w:styleId="373">
    <w:name w:val="正文（缩进）"/>
    <w:basedOn w:val="1"/>
    <w:qFormat/>
    <w:uiPriority w:val="0"/>
    <w:pPr>
      <w:ind w:firstLine="480"/>
    </w:pPr>
    <w:rPr>
      <w:szCs w:val="22"/>
    </w:rPr>
  </w:style>
  <w:style w:type="paragraph" w:customStyle="1" w:styleId="374">
    <w:name w:val="Char Char Char Char Char Char Char Char Char"/>
    <w:basedOn w:val="1"/>
    <w:next w:val="202"/>
    <w:qFormat/>
    <w:uiPriority w:val="99"/>
    <w:pPr>
      <w:ind w:left="360" w:firstLine="5784"/>
    </w:pPr>
    <w:rPr>
      <w:szCs w:val="22"/>
    </w:rPr>
  </w:style>
  <w:style w:type="paragraph" w:customStyle="1" w:styleId="375">
    <w:name w:val="普通正文"/>
    <w:basedOn w:val="1"/>
    <w:qFormat/>
    <w:uiPriority w:val="0"/>
    <w:pPr>
      <w:spacing w:before="120" w:after="120" w:line="360" w:lineRule="auto"/>
      <w:ind w:firstLine="480"/>
    </w:pPr>
    <w:rPr>
      <w:rFonts w:ascii="Arial" w:hAnsi="Arial"/>
      <w:sz w:val="24"/>
    </w:rPr>
  </w:style>
  <w:style w:type="character" w:customStyle="1" w:styleId="376">
    <w:name w:val="要点1"/>
    <w:qFormat/>
    <w:uiPriority w:val="0"/>
    <w:rPr>
      <w:b/>
    </w:rPr>
  </w:style>
  <w:style w:type="paragraph" w:customStyle="1" w:styleId="377">
    <w:name w:val="日期1"/>
    <w:basedOn w:val="1"/>
    <w:next w:val="180"/>
    <w:qFormat/>
    <w:uiPriority w:val="0"/>
    <w:rPr>
      <w:sz w:val="24"/>
    </w:rPr>
  </w:style>
  <w:style w:type="paragraph" w:customStyle="1" w:styleId="378">
    <w:name w:val="Char1"/>
    <w:basedOn w:val="1"/>
    <w:qFormat/>
    <w:uiPriority w:val="0"/>
    <w:pPr>
      <w:tabs>
        <w:tab w:val="left" w:pos="360"/>
      </w:tabs>
      <w:ind w:firstLine="200"/>
    </w:pPr>
    <w:rPr>
      <w:sz w:val="28"/>
      <w:szCs w:val="30"/>
    </w:rPr>
  </w:style>
  <w:style w:type="character" w:customStyle="1" w:styleId="379">
    <w:name w:val="批注框文本 Char1"/>
    <w:basedOn w:val="38"/>
    <w:link w:val="22"/>
    <w:semiHidden/>
    <w:qFormat/>
    <w:uiPriority w:val="99"/>
    <w:rPr>
      <w:sz w:val="18"/>
      <w:szCs w:val="18"/>
    </w:rPr>
  </w:style>
  <w:style w:type="paragraph" w:customStyle="1" w:styleId="380">
    <w:name w:val="msolistparagraph"/>
    <w:basedOn w:val="1"/>
    <w:qFormat/>
    <w:uiPriority w:val="0"/>
    <w:pPr>
      <w:ind w:firstLine="420"/>
    </w:pPr>
    <w:rPr>
      <w:rFonts w:ascii="Calibri" w:hAnsi="Calibri"/>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MS</Company>
  <Pages>58</Pages>
  <Words>35808</Words>
  <Characters>37523</Characters>
  <Lines>307</Lines>
  <Paragraphs>86</Paragraphs>
  <TotalTime>21</TotalTime>
  <ScaleCrop>false</ScaleCrop>
  <LinksUpToDate>false</LinksUpToDate>
  <CharactersWithSpaces>39360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2022-05-13T07:24:00Z</dcterms:created>
  <dc:creator>随遇</dc:creator>
  <cp:lastModifiedBy>小武</cp:lastModifiedBy>
  <cp:lastPrinted>2025-03-14T07:36:00Z</cp:lastPrinted>
  <dcterms:modified xsi:type="dcterms:W3CDTF">2026-05-20T06:37:03Z</dcterms:modified>
  <cp:revision>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0134D7750B9C4CD18B2236F15ABD5EF5_13</vt:lpwstr>
  </property>
  <property fmtid="{D5CDD505-2E9C-101B-9397-08002B2CF9AE}" pid="4" name="KSOTemplateDocerSaveRecord">
    <vt:lpwstr>eyJoZGlkIjoiYmIxMDE0NjRlZWI0MzNiNTJhNDcyMGU5ZTRlODA1MTIiLCJ1c2VySWQiOiI2MTA0MDE4ODUifQ==</vt:lpwstr>
  </property>
</Properties>
</file>